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0bf6" w14:textId="61c0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Конституция күнін мерекелеуді дайындау және өткізу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2 шілдедегі N 95-ө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Конституция күнін мерекелеуді дайындау және өткізу жөнінде ұсыныстар әзірлеу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   - Қазақстан Республикасы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Нығметұлы            орынбасары,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Әшімбаев                 - Қазақстан Республикасы Президентінің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Мәулен Сағатханұлы         Әкімшілігі Басшысының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жетекшінің орынбасары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Тасмағамбетов            - Астана қаласының әкімі, жетекшінің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Иманғали Нұрғалиұлы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Ыбыраев                  - Қазақстан Республикасы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Болатұлы            Кеңсесі Басшысының орынбасары,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Сұлтанов                 - Қазақстан Республикасының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Тұрлыханұлы          бюджеттік жоспарлау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Жәмішев                  - Қазақстан Республикасының Қаржы министрі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Досмұхамбетов            - Қазақстан Республикасының Туризм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Темірхан Мыңайдарұлы       спорт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      - Қазақстан Республикасының Көлік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Әбілғазы Қалиақпарұлы      коммуникация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Түймебаев                - Қазақстан Республикасының Білім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Жансейіт Қансейітұлы      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Жақсыбеков               - Қазақстан Республикасының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Әділбек Рыскелдіұлы       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Құл-Мұхаммед             - Қазақстан Республикасының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Абрарұлы            ақпарат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Әбдықалықова             - Қазақстан Республикасының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Гүлшара Наушақызы          халықты әлеуметтік қорғау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Баймағанбетов            - Қазақстан Республикасының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Нұртайұлы           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Құсдаулетов              - Қазақстан Республикасының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Рашитұлы  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Жошыбаев                 - Қазақстан Республикасы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Рәпіл Сейітханұлы          министрлігінің жауапты хатшысы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Есекеев                  - Қазақстан Республикасы Ақпараттандыру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Қуанышбек Бақытбекұлы      байланыс агенттігінің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Нұрмағамбетов            - Қазақстан Республикасы Конституциялық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Аманжол Мағзұмұлы          Кеңесінің мүшесі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Шәкіров                  - Қазақстан Республикасындағы Адам құқықтары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Оразалыұлы           жөніндегі уәкіл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Бабақұмаров              - Қазақстан Республикасы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Жалбақұлы            Кеңсесі Басшысының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Райымбеков               - Қазақстан Республикасы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Сайлаухан Ғазизұлы         Кеңсесі Ұйымдастыру жұмысы және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даму бөлімінің меңгерушісі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Котенко                  - Қазақстан Республикасы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Леонидовна         Кеңсесі Әлеуметтік-экономикалық бөлімінің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меңгерушісі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Федоров                  - Қазақстан Республикасы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Олег Анатольевич           Кеңсесі Қорғаныс және құқық тәртібі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бөлімінің меңгерушісі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Әйтекенов                - "Самұрық-Қазына" ұлттық әл-ауқат қоры"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Медібайұлы          акционерлік қоғамының атқарушы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Сәрсенов                 - "Зерде" ұлттық инфокоммуникациялық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Әділбек Ғазизұлы           холдингі" акционерлік қоғамының Басқарма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Байжанов                 - "Арна Медиа" ұлттық ақпараттық холдингі"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Сапарұлы             акционерлік қоғамының Басқарма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2009 жылғы 25 шілдеге дейінгі мерзімде Конституция күнін мерекелеуді ұйымдастыру және өткізу жөнінде ұсыныстар әзірлесін және Қазақстан Республикасының Үкіметіне енгізсін.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С.Н. Ахметовке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