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aa2" w14:textId="9e28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өнеркәсібі кешенін дамыту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12 маусымдағы N 83-ө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өнеркәсібі кешенін дамыту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сауда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 сауда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Ертаев                   -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                   министрі орынбасарының міндетін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Күнғожинов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Сәулебек Тұрсынғалиұлы     министрлігінің Ішкі әскерлер қолбасшысының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Саванков  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Нұриманов                -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Әнуарбекұлы         комитеті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Жылқайдаров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Базаргелдіұлы       ұлан қолбасшысының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Оразқұлов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Орынтайұлы           Күзет қызметі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Ноғаев                   - "Қазақстан инжиниринг"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Аюхан Төлеутайұлы          акционерлік қоғамының президенті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Рыспанов                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Бектасұлы           акционерлік қоғамының тау-кен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активтерін басқару жөніндегі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Қожахметов               - "Қазақстан инжиниринг"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Адайбекұлы          акционерлік қоғамы Әскери өндірістер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Үкіметіне қорғаныс өнеркәсібі кешенінің проблемалық мәселелерін шешу және одан әрі дамыту 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