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59fc2" w14:textId="9659f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тұрғын үй-коммуналдық шаруашылығын дамыту мәселелері жөніндегі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Ремпубликасы Премьер-Министрінің 2009 жылғы 26 наурыздағы N 46-ө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тұрғын үй-коммуналдық шаруашылығын дамыту жөнінде ұсыныстар әзірлеу мақсатында: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жұмыс тобы құрылсын: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Ахметов                     - Қазақстан Республикасы Премьер-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 Нығметұлы               Министрінің орынбасары, жетекші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Школьник                    - Қазақстан Республикасының Индустрия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 Сергеевич            және сауда министрі, жетекшінің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Әміреев                     - Қазақстан Республикасы Индустрия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Ғалым Махмұтбайұлы            сауда министрлігі Техникалық саясат,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құрылыс және тұрғын үй-коммуналдық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саласы департаментінің директоры,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хатшы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Мамытбеков                  - Қазақстан Республикасының Индустрия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Еділ Құламқадырұлы            және сауда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Нұрымбетов                  - Қазақстан Республикасының Еңбек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Нұржан Бидайбекұлы            халықты әлеуметтік қорғау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Жарқымбаев                  - Қазақстан Республикасы Табиғи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Жасер Әзімханұлы              монополияларды реттеу агенттігі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төрағасының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Нокин                       - Қазақстан Республикасы Индустрия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 Кеңесұлы                сауда министрлігі Құрылыс және тұрғын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үй-коммуналдық шаруашылық істері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комитетінің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Кәменов                     - Қазақстан Республикасы Ауыл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Нұртай Шамренұлы              шаруашылығы министрлігінің 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ресурстары комитеті төрағасының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Брекешев                    - Қазақстан Республикасы Энергетика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Серікқали Аманғалиұлы         минералдық ресурстар министрлігінің Газ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өнеркәсібін дамыту департаменті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директорының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Жексембаев                  - Қазақстан Республикасы Экономика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Қуандық Аманжолұлы            бюджеттік жоспарлау министрлігінің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Экономика салаларын дамыту департаменті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директорының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Әжікенов                    - Қазақстан Республикасы Энергетика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Серікбол Мұратұлы             минералдық ресурстар министрлігі Электр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энергетикасы мен көмір өнеркәсібі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департаментінің басқарма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Крылов                      - Астана қаласы әкімінің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Василий Леонидович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Мейстер                     - Қостанай облысы әкімінің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Виктор Викторович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Оразалинов                  - Қазақстан электр энергетикалық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Шәймерден Әбілмәжінұлы        қауымдастығының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Дәулетов                    - "Астана қаласының бас жоспары"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Есенғалиұлы             ғылыми зерттеу жобалау институты"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мемлекеттік коммуналдық кәсіпорны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директорының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Семикопенко                 - "Пәтер иелері кооперативтерінің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Нина Михайловна               қауымдастығы" заңды тұлғалар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бірлестігінің төрайымы (келісім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Сюндюков                    - "Қазақстан су арнасы"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Валерий Владимирович          Республикасы сумен жабдықтау және 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бұру жөніндегі кәсіпорындар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қауымдастығы" заңды тұлғалар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бірлестігінің төрағасы (келісім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Жұмыс тобы екі ай мерзімде Қазақстан Республикасындағы тұрғын үй-коммуналдық шаруашылықты одан әрі дамыту жөнінде ұсыныстар әзірлесін және оны Қазақстан Республикасының Үкіметіне енгізсін.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       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