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9800c0" w14:textId="69800c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Республикасының кейбір заңнамалық актілеріне бұқаралық ақпарат құралдары мәселелері бойынша өзгерістер мен толықтырулар енгізу туралы" Қазақстан Республикасының Заңын іске асыру жөніндегі шаралар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2009 жылғы 6 наурыздағы N 34-ө Өкімі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 "Қазақстан Республикасының кейбір заңнамалық актілеріне бұқаралық ақпарат құралдары мәселелері бойынша өзгерістер мен толықтырулар енгізу туралы" Қазақстан Республикасының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Заңын </w:t>
      </w:r>
      <w:r>
        <w:rPr>
          <w:rFonts w:ascii="Times New Roman"/>
          <w:b w:val="false"/>
          <w:i w:val="false"/>
          <w:color w:val="000000"/>
          <w:sz w:val="28"/>
        </w:rPr>
        <w:t>
 іске асыру мақсатында қабылдануы қажет нормативтік құқықтық актілердің тізбесі (бұдан әрі - тізбе) бекітілсін.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Мәдениет және ақпарат министрлігі: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тізбеге сәйкес нормативтік құқықтық актінің жобасын әзірлесін және белгіленген тәртіппен Қазақстан Республикасының Үкіметіне бекітуге енгізсін;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тиісті ведомстволық нормативтік құқықтық актілерді қабылдасын және қабылданған шаралар туралы Қазақстан Республикасының Үкіметін хабардар етсін.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                                     К. Мәсімов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Қазақстан Республикасы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Премьер-Министрінің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2009 жылғы 6 наурыздағы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 N 34-ө өкімімен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 бекітілген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 "Қазақстан Республикасының кейбір заңнамалық актілеріне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бұқаралық ақпарат құралдары мәселелері бойынша өзгерістер мен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толықтырулар енгізу туралы" Қазақстан Республикасының Заңын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 іске асыру мақсатында қабылдануы қажет нормативтік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 құқықтық актілердің тізбесі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3"/>
        <w:gridCol w:w="5373"/>
        <w:gridCol w:w="2533"/>
        <w:gridCol w:w="2573"/>
        <w:gridCol w:w="2193"/>
      </w:tblGrid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Р/с N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Нормативтік құқықтық актінің атауы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Актінің нысаны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Орындауға жауапты мемлекеттік орган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Орындау мерзімі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
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"Телевизиялық және (немесе) радио хабарларын таратуды ұйымдастыру жөніндегі қызметті лицензиялау ережесін және оған қойылатын біліктілік талаптарын бекіту туралы" Қазақстан Республикасы Үкіметінің 2007 жылғы 18 шілдедегі N 607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қаулысына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өзгеріс енгізу туралы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Үкіметінің қаулысы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жылғы наурыз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
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"Мемлекеттік қызмет көрсетудің стандарттарын бекіту туралы" Қазақстан Республикасы Мәдениет және ақпарат министрінің 2008 жылғы 1 ақпандағы N 19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бұйрығына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өзгерістер енгізу туралы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Мәдениет және ақпарат министрінің бұйрығы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жылғы наурыз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
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"Мемлекеттік қызмет көрсетудің регламенттерін бекіту туралы" Қазақстан Республикасы Мәдениет және ақпарат министрінің 2008 жылғы 18 ақпандағы N 27 бұйрығына өзгерістер енгізу туралы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Мәдениет және ақпарат министрінің бұйрығы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жылғы наурыз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Аббревиатураның толық жазылуы: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МАМ - Қазақстан Республикасы Мәдениет және ақпарат министрлігі.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