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2c44" w14:textId="36c2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2009 жылғы 17 ақпандағы N 739 Жарлығын орындау үшін ведомствоаралық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19 ақпандағы N 27-ө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ұлттық қауіпсіздігін нығайту және барлау қызметін одан әрі жетілдіру жөніндегі шаралар туралы" Қазақстан Республикасы Президентінің 2009 жылғы 17 ақпандағы N 739 Жарлығының 4-тармағын іске асыру мақсатында мынадай құрамда Ведомствоаралық комиссия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  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     Министрінің орынбасары, 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Жанқұлиев                   - Қазақстан Республикасының "Сырбар"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Аманжол Қазбекұлы             Сыртқы барлау қызметінің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Кармазина  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Мағауияқызы              және бюджеттік жоспарлау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Котенко   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Леонидовна            Министрінің Кеңсесі Әлеуметтік-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экономикалық бөлімінің меңгерушісі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Құсдәулетов                 - Қазақстан Республикасының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Рашитұлы 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Нұриманов                   - Қазақстан Республикасы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Мақсұт Әнуарбекұлы            қауіпсіздік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Тәңірберген                 - Қазақстан Республикасы Қауіпсіздік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Саидмұрат Бапанұлы            Кеңесінің Хатшылығы меңгерушісінің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Өтепов  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Эдуард Карлұлы                министрлігі Мемлекеттік мүлік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жекешелендіру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Шамсутдинов                 - Қазақстан Республикасының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Ринат Шарафутдинович          Министрінің Кеңсесі Қорғаныс және құқық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тәртібі бөлімінің меңгерушісі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Ведомствоаралық комиссия: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2009 жылғы 1 наурызға дейінгі мерзімде "Қазақстан Республикасының ұлттық қауіпсіздігін нығайту және барлау қызметін одан әрі жетілдіру жөніндегі шаралар туралы" Қазақстан Республикасы Президентінің 2009 жылғы 17 ақпандағы N 739 Жарлығының 4-тармағын іске асыру жөніндегі іс-шаралар жоспарын (бұдан әрі - Іс-шаралар жоспары) Қазақстан Республикасының Премьер-Министрі бекіту үшін ұсынсын;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Іс-шаралар жоспарының іске асырылуын бақылауды қамтамасыз етсін;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2009 жылғы 15 сәуірге дейінгі мерзімде Қазақстан Республикасының Премьер-Министріне Іс-шаралар жоспарының іске асырылу қорытындылары туралы ақпарат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