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07ff" w14:textId="3630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Қазақстан Республикасының 2008 жылғы 24 желтоқсандағы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20 қаңтардығы N 9-ө</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Қазақстан Республикасының 2008 жылғы 24 желтоқсандағы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 Үкіметінің бекітуіне енгізсін;
</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қаңтардағы
</w:t>
      </w:r>
      <w:r>
        <w:br/>
      </w:r>
      <w:r>
        <w:rPr>
          <w:rFonts w:ascii="Times New Roman"/>
          <w:b w:val="false"/>
          <w:i w:val="false"/>
          <w:color w:val="000000"/>
          <w:sz w:val="28"/>
        </w:rPr>
        <w:t>
                                                N 9-ө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ауылдық елді мекендердің әлеуметтік сала қызметкерлерін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қолдау және ынталандыру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2008 жылғы 24 желтоқсандағы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 іске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93"/>
        <w:gridCol w:w="2493"/>
        <w:gridCol w:w="2733"/>
        <w:gridCol w:w="2213"/>
      </w:tblGrid>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актінің атауы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нысаны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мемлекеттік орган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ережесін бекіту туралы
</w:t>
            </w:r>
          </w:p>
        </w:tc>
        <w:tc>
          <w:tcPr>
            <w:tcW w:w="2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29 желтоқсандағы N 1400 
</w:t>
            </w:r>
            <w:r>
              <w:rPr>
                <w:rFonts w:ascii="Times New Roman"/>
                <w:b w:val="false"/>
                <w:i w:val="false"/>
                <w:color w:val="000000"/>
                <w:sz w:val="20"/>
              </w:rPr>
              <w:t xml:space="preserve"> қаулысына </w:t>
            </w:r>
            <w:r>
              <w:rPr>
                <w:rFonts w:ascii="Times New Roman"/>
                <w:b w:val="false"/>
                <w:i w:val="false"/>
                <w:color w:val="000000"/>
                <w:sz w:val="20"/>
              </w:rPr>
              <w:t>
 өзгерістер мен толықтырулар енгізу туралы
</w:t>
            </w:r>
          </w:p>
        </w:tc>
        <w:tc>
          <w:tcPr>
            <w:tcW w:w="2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