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36959" w14:textId="0e36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Дүниежүзілік экономикалық форумның ғаламдық бәсекеге қабілеттілік және Дүниежүзілік банктің "Doing Business" рейтингтерінде Қазақстанның ұстанымын жақсарту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1 қарашадағы N 264-ө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Дүниежүзілік экономикалық форумның ғаламдық бәсекеге қабілеттілік және Дүниежүзілік банктің "Doing Business" рейтингтерінде Қазақстанның ұстанымын жақсарту жөнінде ұсыныстар әзірлеу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                         - Қазақстан Республикасы Премьер- Ербол Тұрмаханұлы                  Министрінің орынбасары, жетекші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Пірматов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Ғалымжан Олжаұлы                   Экономика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вице-министрі, жетекшінің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Ыбыраев    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Болатұлы                    Премьер-Министрінің Кеңсесі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Басшысының орынбасары,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Айдарбеков 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 Кенғанұлы                    Премьер-Министрі Кеңсесінің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Индустриялық-инновациялық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бөлімінің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Қыраубаев  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Әлихан Сұлтанмұратұлы              Премьер-Министрі Кеңсесінің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Макроэкономикалық талдау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бағдарламалық мониторинг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Пизиков    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Валерьевич                  Премьер-Министрінің штаттан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кеңесшісі - USAID Прагма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корпорациясының Қазақстан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жобасының директоры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Қуанғанов                        - Қазақстан Республикасы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Шаймұратұлы                 ғылым министрлігінің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Маханбетәжиев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 Әпенұлы                      Ақпараттандыру және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агенттігінің жауапты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Мамытбеков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Еділ Құламқадырұлы                 Индустрия және сауда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Дәленов      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Руслан Ерболатұлы      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Бекетаев                         - Қазақстан Республикасының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Бақытжанұлы      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Евниев         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Қайратұлы                    шаруашылығы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Нүсіпова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Әсем Бекқызы                       Денсаулық сақтау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Қасымбек                         - Қазақстан Республикасының Көлік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Жеңіс Махмұдұлы                    және коммуникация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Ділімбетова               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Гүлнәр Аманқұлқызы                 және халықты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Тәжияқов         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Бисенғали Шамғалиұлы               Банкі төрағасының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Смағұлов                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Молдрахманұлы               монополияларды реттеу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Қожахметов 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Жанат Мұратұлы                     Бәсекелестікті қорғау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                           - Қазақстан Республикасы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Жасұлан Ысқақұлы                   агенттігі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Мақажанов                        - Қазақстан Республикасы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Нығметжан Қойшыбайұлы              ресурстарын басқару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Кәрбозов      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Қозы-Көрпеш Жапарханұлы            министрлігі Кедендік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Ерғожин       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Дәулет Еділұлы                     министрлігі Салық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Ашықбаев                         - Қазақстан Республикасы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Нығматоллаұлы                істер министрлігі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ақпарат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Сәнкібаев     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Әмірбек Бөриұлы                    нарығы мен қаржы ұйымдарын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және қадағалау агенттігінің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қаласындағы өкілі - Үйлестіру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басқармасының бастығы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Колышпаева                       - Қазақстан Республикасы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Нина Георгиевна                   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министрлігі Стратегиялық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және талдау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Манасова                         - "Қазақстан Республикасы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Аяна Тоқтағанқызы                  және Ұлттық банкінің жанындағы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ұлттық талдау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акционерлік қоғамының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төрайымы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Әйтекенов                        - "Қазына-Самұрық ұлттық әл-ауқат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Медібайұлы                  қоры" акционерлік қоғамы басқарушы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директорының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Перуашев                         - "Атамекен" Одағы" Қазақстан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 Тұрлыбекұлы                   экономикалық палатасы" заңды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тұлғалар бірлестігінің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Құрбанбаева                      - Қарағанды облысы кәсіпкерлер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Гүлнәр Төретайқызы                 қауымдастығының төрайымы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Никитинская                      - "Атамекен" Одағы" Қазақстан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Екатерина Сергеевна                экономикалық палатасы" заңды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тұлғалар бірлестігі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бірінші орынбасары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Нүсіпов                          - "Парасат" ұлттық ғылыми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Саят Нұрмұхамбетұлы                технологиялық холдингі"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акционерлік қоғамы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Қуанғанова                       - Қазақстан кәсіпкерлері форумының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Гүлнәр Шаймұратқызы                өкілі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Қоянбаева                        - USAID сауданы ырықтандыру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Малика Оралқызы                    кедендік реформа (RTLC)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өңірлік жобаның Қазақстан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жетекшісі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Крупочкина                       - USAID-тің бизнес органы жақсарту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Елизавета Юрьевна                  жөніндегі жобасының консультанты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(келісім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бір ай мерзімде Дүниежүзілік экономикалық форумның ғаламдық бәсекеге қабілеттілік және Дүниежүзілік банктің "Doing Business" рейтингтерінде Қазақстанның ұстанымын жақсарту жөнінде ұсыныстар әзірлесін және Қазақстан Республикасы Үкіметінің қарауына енгізсін.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өкімнің орындалуын бақылау Қазақстан Республикасы Премьер-Министрінің орынбасары Е.Т. Орынбаевқа жүктелсін.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