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874e" w14:textId="64e8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2020 жылға дейінгі әлеуметтік-экономикалық даму стратегиясының жобасын әзірлеу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7 қазандағы N 250-ө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2020 жылға дейінгі әлеуметтік-экономикалық даму стратегиясының жобасын әзірлеу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Мәсімов                          - Қазақстан Республикасының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Кәрім Қажымқанұлы                  Министрі,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Орынбаев        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Тұрмаханұлы                  Министрінің орынбасары, жетекшінің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Шөкеев        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Естайұлы                   Премьер-Министрінің бірінші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орынбасары,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         Экономика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вице-министрі,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Судьин        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Сергеевич                Парламентінің Сенаты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орынбасары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Кәрібжанов    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Жәнібек Сәлімұлы                   Парламентінің Мәжілісі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орынбасары (келісім бойынша)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Исекешев                         - Қазақстан Республикасының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          Индустрия және сауда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Cұлтанов   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             Экономика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Досқалиев  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Жақсылық Ақмырзаұлы                Денсаулық сақтау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Түймебаев                        - Қазақстан Республикасының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Жансейіт Қансейітұлы               және ғылым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Жәмішев            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Бидахметұлы                 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Нығметұлы                    Премьер-Министрінің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жетекшінің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Марченко                         - Қазақстан Республикасы Ұлттық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Григорий Александрович             Банкінің Төрағасы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Әшімов     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Нұрғали Сәдуақасұлы                Қоршаған ортаны қорғау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Әбдіқалыкова                     - Қазақстан Республикасының Еңбек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Гүлшара Наушақызы                  және халықты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          - Қазақстан Республикасының Көлік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Әбілғазы Қалиақпарұлы              және коммуникация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Есімов                           - Алматы қаласының әкімі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Смағұлұлы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Тасмағамбетов                    - Астана қаласының әкімі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Иманғали Нұрғалиұлы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Сағындықов                       - Ақтөбе облысының әкімі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Елеусін Наурызбайұлы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Бахмутова      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Елена Леонидовна                   нарығы мен қаржы ұйымдарын реттеу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және қадағалау агенттігінің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төрайымы (келісім бойынша)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Әбдірахымов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Ғабидолла Рахматоллаұлы            Премьер-Министрі Кеңсесінің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Басшысы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Бишімбаев     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Уәлиханұлы                 Президентінің көмекшісі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Мұханов                          - Қазақстан Республикасы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Мақсат Нұрдәулетұлы                Президентінің Әкімшілігі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Стратегиялық әзірлемелер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талдау орталығының меңгерушісі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Түсіпбеков                       - Қазақстан Республикасының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Рашид Төлеутайұлы                  министрі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Ертілесова    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Жаннат Жұрғалиқызы                 Премьер-Министрінің штаттан 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кеңесшісі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Келімбетов                       - "Самұрық-Қазына" ұлттық әл-ауқат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Нематұлы                    қоры" акционерлік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басқармасының төрағасы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1-тармаққа өзгерту енгізілді - Қазақстан Республикасы Премьер-Министрінің 2008.11.03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266-ө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2008.12.23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288-ө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  2009.03.20.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43-ө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2009.07.14.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100-ө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Өкімдерімен.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2009 жылғы 15 тамызға дейінгі мерзімде Қазақстан Республикасының 2020 жылға дейінгі әлеуметтік-экономикалық даму стратегиясының жобасын Қазақстан Республикасы Үкіметінің қарауына енгізсін.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2-тармаққа өзгерту енгізілді - Қазақстан Республикасы Премьер-Министрінің 2009.07.14.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100-ө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Өкімімен.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Е.Т. Орынбаевқа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