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5475" w14:textId="c635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Кеден кодексінің жобасын әзірлеу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6 қыркүйектегі N 236-ө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Кеден заңнамасын жетілдіру, кедендік әкімшілендіруді жақсарту, Кеден кодексінің нормаларын әр түрлі түсіндіруді болдырмау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Кеден кодексінің жобасын әзірлеу жөніндегі жұмыс тобы мынадай құрамда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        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           Министрінің орынбасары,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Ертілесова                        - Қазақстан салық төлеушілер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Жаннат Жұрғалиқызы                  қауымдастығының төрайымы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(келісім бойынша),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Оразаев    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Әбілахатұлы                   Ауыл шаруашылығы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Еділ Құламқадырұлы                 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Жошыбаев                          - Қазақстан Республикасы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Рәпіл Сейітханұлы                   істер министрлігінің жауапты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Есілов      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Сансызбай Сейітжанұлы               Парламенті Мәжілісінің депутаты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Ысқақов    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Жәнібек Сапарұлы                    Президенті Әкімшілігінің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Әлеуметтік-экономикалық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мониторинг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меңгерушісінің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Кәрбозов      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Қозы-Көрпеш                         министрлігі Кедендік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Жапарханұлы                        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Кравченко                         - Қазақстан Республикасы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Николаевич                   прокуратурасы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органдар қызметінің заңдылығын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қадағалау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бастығы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Ыбырайымов  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Рүстем Әнуарұлы                     Экономикалық қылмысқа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сыбайлас жемқорлыққа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күрес агенттігі (қаржы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полициясы) төрағасының бірінші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Ақышев                         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Талғатұлы                    Банкі төрағасының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Тен           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Викторович                    министрлігінің Кедендік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комитеті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Перуашев                          - "Атамекен" одағы"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Тұрлыбекұлы                    ұлттық экономикалық палатасының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төрағасы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Тәменова    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 Сәрсенбайқызы                 Президентінің жанындағы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Шетелдік инвесторлар кеңесі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салық салу мәселелері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жұмыс тобының тең төрайымы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Радостовец                        - Тау-кен өндіруші және тау-кен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Владимирович                металлургиялық кәсіпорындардың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республикалық қауымдастығының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атқарушы директоры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Шестаков                          - Қазақстан кеден брокерлері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Геннадий Алексеевич                 қауымдастығы кеңесінің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       - Қазақстан кәсіпкерлері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 Әнуарұлы                  форумының төрағасы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Сүлейменов                       - Қазақстан Республикасының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Мұратұлы                     Экономика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вице-министрі, орынбасар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Доможирская                      - Қазақстан Республикасының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Ирина Николаевна                   Экономика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министрлігінің Салық саясаты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болжамдар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директорының орынбасары,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Мағауов                          - Қазақстан Республикасының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Маратұлы              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ресурстар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Смайылов       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Асханұлы     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1-тармаққа өзгерту енгізілді - ҚР Премьер-Министрінің 2009.05.25.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2009 жылғы 1 шілдеге дейінгі мерзімде Қазақстан Республикасы Кеден кодексінің жобасын әзірлесін және Қазақстан Республикасы Үкіметінің қарауына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Экономика және бюджеттік жоспарлау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