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a702" w14:textId="d35a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Германия Федеративтік Республикасының Федералдық Президенті X. Келердің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2 қыркүйектегі N 235-ө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Федеративтік Республикасы арасындағы екі жақты ынтымақтастықты нығайту және Германия Федеративтік Республикасының Федералдық Президенті Хорст Келердің 2008 жылғы 2-4 қыркүйектегі Қазақстан Республикасына мемлекеттік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Германия Федеративтік Республикасы ресми делегациясының мүшелеріне (бұдан әрі - ресми делегация) "1+1+10"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сапарды дайындауға және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ресми делегация мүшелерінің Астана және Алматы қалаларының әуежайларындағы, тұратын және болатын орындарындағы қауіпсіздігін, сондай-ақ жүретін бағыттары бойынша бірге жүруді және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Германия Федеративтік Республикасының Федералдық Президенті Х. Келердің арнайы ұшағының Қазақстан Республикасы аумағының үстінен ұшып өтуін, Астана мен Алматы қалаларының әуежайларында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әуежайларында арнайы ұшаққа техникалық қызмет көрсетуді,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Президенті атынан ресми түскі қонақасы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және Алматы қалаларының әкімдері ресми делегацияны қарсы алу және шығарып салу жөніндегі ұйымдастыру іс-шараларының орындалуын, Астана және Алматы қалаларының әуежайлары мен көшелерін безендіруді және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Республикалық ұланы (келісім бойынша) Астана және Алматы қалаларының әуежайларында ресми делегацияны қарсы алу/шығарып салу рәсімдеріне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 қыркүйектегі
</w:t>
      </w:r>
      <w:r>
        <w:br/>
      </w:r>
      <w:r>
        <w:rPr>
          <w:rFonts w:ascii="Times New Roman"/>
          <w:b w:val="false"/>
          <w:i w:val="false"/>
          <w:color w:val="000000"/>
          <w:sz w:val="28"/>
        </w:rPr>
        <w:t>
N 235-ө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Германия Федеративтік Республикасының Федералдық Президенті X. Келер бастаған ресми делегацияның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Германия Федеративтік Республикасы ресми делегациясының мүшелерін (бұдан әрі - ресми делегация) Астана қаласындағы "Редиссон САС Астана" қонақ үйіне және Алматы қаласындағы "ИнтерКонтиненталь" қонақ үйіне "1+1+10" форматы бойынша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Астана қаласындағы "Редиссон САС Астана" қонақ үйіне және Алматы қаласындағы "ИнтерКонтиненталь" қонақ үйіне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Ресми делегацияның басшысы, басшының зайыбы мен мүшелері үшін сыйлық және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Ресми делегацияны қарсы алу және шығарып салу кезінде Астана және Алматы қалаларының әуежайларында ВИП-зал арқылы өткізу, шай дастарханын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Іс-шаралар өткізілетін жерлерді гүлмен көркемдеу.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 Назарбаевтың атынан Германия Федеративтік Республикасының Федералдық Президенті X. Келердің құрметіне Астана қаласында ресми түскі қонақасы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