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e898" w14:textId="5e5e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іргелес елдермен шекара маңы ынтымақтастығын дамыту мәселелері бойынша ұсыныстарды әзірлеу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14 шілдедегі N 186-ө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іргелес елдермен шекара маңы ынтымақтастығын дамыту мәселелері жөніндегі ұсыныстарды әзірлеу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Смирнов                    - Қазақстан Республикасы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Владимирович        министрінің орынбасары,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Қойшыбаев                  - Қазақстан Республикасы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Ғалымжан Тельманұлы          министрлігінің Ерекше тапсырмалар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жөніндегі елшісі,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Сұлтанәлі                  - Қазақстан Республикасы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Гүлмира Хамидоллақызы        министрлігінің Орталық Азия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департаментінің басқарма бастығы,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Оразаев                    - Қазақстан Республикасы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Бейбіталыұлы           министрлігінің Тәуелсіз Мемлекеттер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Достастығы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Батыршаев                  - Қазақстан Республикасы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Дәнебекұлы             министрлігі Азия және Африка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Қобландин                  - Қазақстан Республикасы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Қалыбек Ибрагимұлы           министрлігінің Орталық Азия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 директорының міндетін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атқарушы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Көшеков                    -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Сағат Хәдімұлы               қауіпсіздік комитеті Шекара қызметінің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Шекаралық ынтымақтастық,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жұмысы және бақылау бас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бастығы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Тілеген                    - Қазақстан Республикасы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Ысрайыл Өстемірұлы           министрлігі Халықаралық ынтымақтастық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Әушәріп                    - Қазақстан Республикасының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                        министрлігі Штабының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ынтымақтастық басқармасы бастығының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Хасенов                    - Қазақстан Республикасы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Сақташ Сатыбалдыұлы          шаруашылығы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Агроөнеркәсіптік кешені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инспекциясы комитеті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Қуанышбаев                 - Қазақстан Республикасы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Мекебайұлы             министрлігі Халықаралық құқық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мемлекеттің мүліктік құқықтарын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Санатова                   - Қазақстан Республикасы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Майра Тақауқызы              ғылым министрлігі Орта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Тілеубекова                - Қазақстан Республикасы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Бақытгүл Төлеуханқызы        сақтау министрлігі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санитарлық-эпидемиологиялық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комитетінің санитарлық-гигиеналық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бақылау және санитарлық-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эпидемиологиялық нормалау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Салықбаева                 - Қазақстан Республикасы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 Құрматқызы              халықты әлеуметтік қорғау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халықты жұмыспен қамсыздандыру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Түзелбаев 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Ғамал Бекболатұлы            сауда министрлігінің Сауда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ішкі сауда басқармасы бастығының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Рахымбекова                - Қазақстан Республикасы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Салтанат Темірқұлқызы        коммуникация министрлігі Көлік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саясаты және халықаралық ынтымақтастық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Кочубей  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Петрович           министрлігінің Кедендік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комитеті кедендік бақылауды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ұйымдастыру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Бұлжанова                  - Қазақстан Республикасы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Анар Нұрбекқызы              қорғау министрлігі Құқықтық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ету және халықаралық ынтымақтастық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департаментінің бөлім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Шаймерден                  - Қазақстан Республикасы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Шаймерденұлы           ақпарат министрлігі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тілдер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Ғаббасов                   - Қазақстан Республикасы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Сырым Ғаббасұлы              жағдайлар министрлігі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жағдайлардың алдын 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перспективалық даму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Журина                     - Қазақстан Республикасы Туризм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Елена Владимировна           спорт министрлігі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ынтымақтастық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Қалыбеков 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Бекжан Жантөреұлы           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Халықаралық қарым-қатынас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Сүгрәлина    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 Ғабдұлхамитқызы        минералдық ресурстар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Халықаралық ынтымақтастық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протокол департаментінің бөлім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Сағындық                   - Қазақстан Республикасы Жер ресурстарын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Марал Жанәбілқызы            басқару агенттігінің геодезия,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картография және геоақпараттық жүйе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бөлімінің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Чойымбеков                 - Алматы облысы әкімдігі Кәсіпкерлік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Төлеген Уәлиұлы              және өнеркәсіп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Кемалова                   - Ақтөбе облысы әкімдігі Кәсіпкерлік Роза Кеңесқызы               және өнеркәсіп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Топильская                 - Атырау облысы әкімдігі Кәсіпкерлік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Людмила Евгеньевна           өнеркәсіп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Айбаров                    - Атырау облысы әкімдігі Кәсіпкерлік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Нәби Айдынұлы                өнеркәсіп департаменті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Акчурин                    - Батыс Қазақстан облысы әкімінің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Асхат Харисұлы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Балтабаев                  - Жамбыл облысы әкімдігі Өнеркәсіп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Ағабек Нышанұлы              кәсіпкерлік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Щеглова                    - Қостанай облысы әкімдігі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Мария Александровна          бюджеттік жоспарлау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Матаев                     - Қызылорда облысы әкімдігі Кәсіпкерлік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Мұстафаұлы            және өнеркәсіп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Әбдірахманов               - Маңғыстау облысы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Мәулетжанұлы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Әбішев                     - Оңтүстік Қазақстан облысы әкімінің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Ислам Алмаханұлы             бірінші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Төлебаев                   - Оңтүстік Қазақстан облысы әкімдігі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Кенжехан Атақұлұлы           Жұмылдыру дайындығы, азаматтық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қорғаныс, авариялардың және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апаттардың алдын алу және оларды жоюды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ұйымдастыру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Стаценко                   - Павлодар облысы әкімдігі Кәсіпкерлік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Анатольевич           және өнеркәсіп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Пиндюрин                   - Солтүстік Қазақстан облысы әкімдігі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Михайлович             Кәсіпкерлік және өнеркәсіп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департаментінің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Тәженов                    - Шығыс Қазақстан облысы әкімінің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Аманкелді Едрісұлы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Таукен                     - Шығыс Қазақстан облысы әкімдігінің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Қайырлы Кеңесбекұлы          Кәсіпкерлік және өнеркәсіп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үш ай мерзім ішінде Қазақстан Республикасының іргелес елдермен шекара маңы ынтымақтастығын дамыту мәселелері бойынша нақты ұсыныстар әзірлесін және Қазақстан Республикасының Үкіметіне енгізсін.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Сыртқы істер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