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c9bd2" w14:textId="bac9b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2008 жылғы 12 ақпандағы N 33-ө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2008 жылғы 4 мамырдағы N 119-ө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"Жаңа Бюджет кодексінің жобасын әзірлеу үшін жұмыс тобын құру туралы" </w:t>
      </w:r>
      <w:r>
        <w:rPr>
          <w:rFonts w:ascii="Times New Roman"/>
          <w:b w:val="false"/>
          <w:i w:val="false"/>
          <w:color w:val="000000"/>
          <w:sz w:val="28"/>
        </w:rPr>
        <w:t>
 Қазақстан Республикасы Премьер-Министрінің 2008 жылғы 12 ақпандағы N 33-ө өкіміне мынадай өзгерістер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жұмыс тобының құрамына мыналар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Амангелдиев                 - Қазақстан Республикасының Президенті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Ардақ Амангелдіұлы            Әкімшілігінің Әлеуметтік-экономикалық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мониторинг бөлімі меңгерушісінің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орынбасары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Ысқақов                     - Қазақстан Республикасының Президенті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Жәнібек Сапарұлы              Әкімшілігінің Әлеуметтік-экономикалық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мониторинг бөлімі меңгерушісінің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орынбасары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Жамаубаев                   - Қазақстан Республикасының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Ерұлан Кенжебекұлы            Банкі Үйлестіру департаментінің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директоры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Дәленов                     - Қазақстан Республикасының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Руслан Ерболатұлы             вице-министрі;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жұмыс тобының құрамынан Дәулет Советұлы Саудабаев шығарылсын.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                                      К.Мәсімов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