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6a8d7" w14:textId="946a8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Премьер-Министрінің 2008 жылғы 8 ақпандағы N 31-ө өкіміне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2008 жылғы 26 сәуірдегі N 110-ө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"Қазақстан Республикасы Салық кодексінің жобасын әзірлеу жөнінде жұмыс тобын құру туралы" 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 Премьер-Министрінің 2008 жылғы 8 ақпандағы N 31-ө өкіміне мынадай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Салық кодексінің жобасын әзірлеу жөніндегі жұмыс тобының құрамына мыналар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Нұрғалиев                 - Қазақстан Республикасының Парламенті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Жақай Жұбайұлы              Сенатының депутаты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     - Қазақстан Республикасының Индустрия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Еділ Құламқадырұлы          және сауда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Қанапьянов                - Қазақстан Республикасы Алматы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Шыңғыс Сержанұлы            өңірлік қаржы орталығының қызметін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реттеу агенттігі төрағасының орынбасары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Балтабай                  - Қазақстан Республикасы Жоғарғы Сотының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Мәрзия Аппасқызы            судьясы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Түгел                     - Қазақстанның адвокаттар одағының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Әнуар Құрманбайұлы          президенті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Порохов                   - Алматы қалалық адвокаттар алқасының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Евгений Викторович          мүшесі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Айтқұлова                 - "Самұрық" мемлекеттік активтерді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Ляззат Жұмәділқызы          басқару жөніндегі қазақстандық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холдингі" АҚ Экономикалық жоспарлау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және талдау департаментінің бас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менеджері (келісім бойынша);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"Бишімбаев                - Қазақстан Республикасының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Қуандық Уәлиханұлы          сауда вице-министрі"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"Бишімбаев                - Қазақстан Республикасы Президентінің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Қуандық Уәлиханұлы          Әкімшілігі әлеуметтік-экономикалық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мониторинг бөлімінің меңгерушісі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(келісім бойынша)";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Гусинский Александр Владимирович, Жайылғанова Анар Нұралиқызы шығарылсын.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      К.Мәсімов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