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b94" w14:textId="5e5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мүмкіндіктерін таныстыру жөніндегі ақпараттық жұмыстың 2008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сәуірдегі N 103-ө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 қаулысын орындау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инвестициялық мүмкіндіктерінің тұсаукесері жөніндегі ақпараттық жұмыстың 2008 жылға арналған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өзге де мемлекеттік органдар мен мүдделі 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Жоспарға сәйкес тиімді ақпараттық жұмысты;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 жылдықтан кейінгі айдың 5-күнінен кешіктірмей Қазақстан Республикасы Индустрия және сауда министрлігіне өткізілген іс-шаралардың нәтижелері жөніндегі ақпаратты ұсынуды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 жарты жылда бір рет, есепті жарты жылдықтан кейінгі айдың 15-күнінен кешіктірмей Қазақстан Республикасының Үкіметіне Жоспардың іске асырылуы туралы жиынтық ақпарат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Жоспарда көзделген іс-шараларды іске асыру жөніндегі жұмыстарды үйлестіру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инвестициялық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мүмкіндіктерін таныстыру жөніндегі ақпараттық жұмыстың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93"/>
        <w:gridCol w:w="2113"/>
        <w:gridCol w:w="1893"/>
        <w:gridCol w:w="2453"/>
        <w:gridCol w:w="25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орны*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 тыс жерлердегі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 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дирек-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циясы" ММ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"Оңтүс-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тік" АЭА"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Республикасындағы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society"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бразилиялық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 топтар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СӨП, "Қазы-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малайзиялық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 топтар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Біріккен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 Әмірлігінің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Инвестициялық іс-шаралар 2008 жылдың ішінде Мемлекет және Үкімет басшыларының шетелге сапары шеңберінде, ел басшылығының Қазақстан өңірлері бойынша сапары кезінде, сондай-ақ шетел мемлекеттері басшыларының Қазақстанға сапары барысында өткізілуі мүмкін. Көрсетілген іс-шараларды өткізу мерзімі мен орны болжамды болып табылады, қазақстандық тараптың шетелдік ұйымдастырушылармен уағдаластығына байланысты өзгертілуі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 ОДҚ" АҚ - 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"Оңтүстік" АЭА дирекциясы" ММ - "Оңтүстік" арнайы экономикалық аймағының дирекциясы" мемлекеттік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СӨП - Қазақстан Республикасының сауда-өнеркәсіп палатасы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