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000c" w14:textId="a6f0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Ресей Федерациясы арасындағы темір жол көлігі саласындағы мүліктік қатынастарды реттеу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16 сәуірдегі N 91-ө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Ресей Федерациясы арасындағы темір жол көлігі саласындағы мүліктік қатынастарды реттеу мәселелері жөніндегі ұсыныстарды пысықтау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Жәмішев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Өтепов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  министрлігі Мемлекеттік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жекешелендіру комитетінің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Жайжұманова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Әсемгүл Абайқызы              министрлігі Мемлекеттік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жекешелендіру комитетінің мемлекет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қатысатын мемлекеттік емес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тұлғалармен жұмыс басқармасы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компаниялармен жұмыс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Қасымбек   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Махмудұлы        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Нәрігеев  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Қойжанұлы            коммуникация министрлігінің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қатынас жолдары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Ыбырайымов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Ғалымжан Уалханұлы            министрлігінің мемлекеттік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жекешелендіру комитеті мемлекет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қатысатын мемлекеттік емес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тұлғалармен жұмыс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Есламбекұлы             министрлігінің Тәуелсіз Мемлекеттер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Достастығы департаменті Ресеймен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ынтымақтастық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Демесінова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Анаргүл Махамбетәлиқызы       министрлігі Халықаралық құқық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мемлекеттің мүліктік құқықтарын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Еуропа және Америка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елдерімен халықаралық шарттарды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сараптау бөлімінің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Байдәулетов                 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Тәліпұлы             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холдингі" акционерлік қоғамы көлік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өнеркәсіп активтерін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Сәмбетов                    - "Қазақстан темір жолы"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Қалтай Сәмбетұлы              компаниясы"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басқарушы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Ахметбеков                  - "Қазақстан темір жолы"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Рысбек Қасымбекұлы            компаниясы"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басқарушы директоры - "Магистральды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желі дирекциясы" филиалының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Мұсылманқұлов               - "Қазақстан темір жолы"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Қадырбекұлы           компаниясы"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Активтерді басқару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міндетін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 мен Ресей Федерациясы арасындағы темір жол көлігі саласындағы мүліктік қатынастарды реттеу жөніндегі ұсыныстарды әзірлесін.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Қаржы министрі Б.Б. Жәмішевке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