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ceb4" w14:textId="45fc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Көксарай реттеуші су қоймасын салу мәселелер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11 наурыздағы N 58-ө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Н.Ә. Назарбаевтың 2008 жылғы 14 ақпанда өткен Қазақстан Республикасы Үкіметінің кеңейтілген мәжілісі барысында берген Көксарай реттеуші су қоймасын салу мәселелер жөніндегі тапсырмасын орындау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 Премьер-Министрінің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  шаруашылығы вице-министрі,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 шаруашылығы министрлігі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ресурстары комитетінің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 Төтенше жағдайлар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Тұрғанов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Дүйсенбай Нұрбайұлы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ресурстар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 Қаржы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Сәрсембаев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Сәкенұлы      Қоршаған ортаны қорғау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Әбішев               - Оңтүстік Қазақстан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Әлмаханұлы       әкімінің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Еламанов             - Қызылорда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Бекмырза Қайыпұлы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Беков                - Қазақстан Республикасы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Әуезханұлы   және коммуникация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Автомобиль жолдары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Жәмпейісов           - Қазақстан Республикасы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Сүйімбайұлы  ресурстарын басқару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Әбдірахым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Ерғалиұлы       министрлігі Заңға тәуелді актілер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Тортаев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Қадырұлы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Инвестициялық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Тихонюк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министрлігінің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және тұрғын үй-коммуналдық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шаруашылық істері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Мальковский          - Қазақстан Республикасы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Михайлович       және ғылым министрлігі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комитетінің»География институты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еншілес мемлекеттік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Дмитриев             - "Казгипроводхоз институты"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Николаевич      өндірістік кооперативінің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 сәуірге дейін Көксарай реттеуші су қоймасын салу жөнінде нақты ұсыныстар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