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11fe" w14:textId="d5a1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Катар Мемлекетінің Әмірі шейх Хамад бен Халифа Әл Тәнидің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4 наурыздағы N 53-ө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Катар Мемлекеті (бұдан әрі - Катар) арасындағы екі жақты ынтымақтастықты нығайту, Катар Әмірі шейх Хамад бен Халифа Әл Тәнидің Қазақстан Республикасына ресми сапарын (бұдан әрі - сапар) 2008 жылғы 4-5 наурыз кезеңінде Астана қаласында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"1+1+20" (өзара қағидаты бойынша) форматы бойынша Катар делегациясының мүшелеріне қызмет көрсету жөнінде ұйымдастыру шараларын қабылдасын;
</w:t>
      </w:r>
      <w:r>
        <w:br/>
      </w:r>
      <w:r>
        <w:rPr>
          <w:rFonts w:ascii="Times New Roman"/>
          <w:b w:val="false"/>
          <w:i w:val="false"/>
          <w:color w:val="000000"/>
          <w:sz w:val="28"/>
        </w:rPr>
        <w:t>
      сапарды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Катардың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Катар Әмірі шейх Хамад бен Халифа Әл Тәнидің арнайы ұшағының Қазақстан Республикасының аумағы үстінен ұшып өтуін,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Президентінің атынан ресми түскі ас кезінде концерттік бағдарлама ұйымдастырсын.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әкімдігі Катар ресми делегациясын Астана қаласының әуежайында қарсы алу мен шығарып салу жөніндегі ұйымдастыру іс-шараларын орындауды, әуежайды және көшелерді безендіруді, баратын орындарында бірге жүруді, сондай-ақ мәдени бағдарлама ұйымдастыруды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Катар Әмірі шейх Хамад бен Халифа Әл Тәниді қарсы алу және шығарып салу ресми салтанатына қатыссын.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4 наурыздағы
</w:t>
      </w:r>
      <w:r>
        <w:br/>
      </w:r>
      <w:r>
        <w:rPr>
          <w:rFonts w:ascii="Times New Roman"/>
          <w:b w:val="false"/>
          <w:i w:val="false"/>
          <w:color w:val="000000"/>
          <w:sz w:val="28"/>
        </w:rPr>
        <w:t>
N 53-ө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Катар Мемлекетінің ресми делегациясына қызмет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Катардың ресми делегациясының мүшелерін (1+1+20 форматы бойынша), бірге жүретін адамдарды "Риксос Президент-Отель Астана" қонақ үйге орналастыру, тамақтандыру және оларға көліктік қызмет көрсету.
</w:t>
      </w:r>
      <w:r>
        <w:br/>
      </w:r>
      <w:r>
        <w:rPr>
          <w:rFonts w:ascii="Times New Roman"/>
          <w:b w:val="false"/>
          <w:i w:val="false"/>
          <w:color w:val="000000"/>
          <w:sz w:val="28"/>
        </w:rPr>
        <w:t>
      2. Қазақстан Республикасының Президенті Күзет қызметінің қызметкерлерін қонақ үйге орналастыру.
</w:t>
      </w:r>
      <w:r>
        <w:br/>
      </w:r>
      <w:r>
        <w:rPr>
          <w:rFonts w:ascii="Times New Roman"/>
          <w:b w:val="false"/>
          <w:i w:val="false"/>
          <w:color w:val="000000"/>
          <w:sz w:val="28"/>
        </w:rPr>
        <w:t>
      3. Баспа өнімдерін (бейдждер, сапардың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4. Өзаралық қағидат негізінде делегация мүшелерін тиісті типтегі 30 автокөлікпен қамтамасыз ету.
</w:t>
      </w:r>
      <w:r>
        <w:br/>
      </w:r>
      <w:r>
        <w:rPr>
          <w:rFonts w:ascii="Times New Roman"/>
          <w:b w:val="false"/>
          <w:i w:val="false"/>
          <w:color w:val="000000"/>
          <w:sz w:val="28"/>
        </w:rPr>
        <w:t>
      5. Делегация басшысы мен мүшелері үшін сыйлықтар мен кәдесыйлар сатып алу.
</w:t>
      </w:r>
      <w:r>
        <w:br/>
      </w:r>
      <w:r>
        <w:rPr>
          <w:rFonts w:ascii="Times New Roman"/>
          <w:b w:val="false"/>
          <w:i w:val="false"/>
          <w:color w:val="000000"/>
          <w:sz w:val="28"/>
        </w:rPr>
        <w:t>
      6. Катардың ресми делегациясын қарсы алу және шығарып салу кезінде Астана қаласының әуежайында шай дастарханын ұйымдастыру.
</w:t>
      </w:r>
      <w:r>
        <w:br/>
      </w:r>
      <w:r>
        <w:rPr>
          <w:rFonts w:ascii="Times New Roman"/>
          <w:b w:val="false"/>
          <w:i w:val="false"/>
          <w:color w:val="000000"/>
          <w:sz w:val="28"/>
        </w:rPr>
        <w:t>
      7. Іс-шараларды өткізу орындарын гүлмен безендіру.
</w:t>
      </w:r>
      <w:r>
        <w:br/>
      </w:r>
      <w:r>
        <w:rPr>
          <w:rFonts w:ascii="Times New Roman"/>
          <w:b w:val="false"/>
          <w:i w:val="false"/>
          <w:color w:val="000000"/>
          <w:sz w:val="28"/>
        </w:rPr>
        <w:t>
      8. Қазақстан Республикасының Президенті Н.Назарбаевтың атынан Астана қаласында Катар Әмірі шейх Хамад бен Халифа Әл Тәнидің құрметіне ресми қабылдау ұйымдастыру.
</w:t>
      </w:r>
      <w:r>
        <w:br/>
      </w:r>
      <w:r>
        <w:rPr>
          <w:rFonts w:ascii="Times New Roman"/>
          <w:b w:val="false"/>
          <w:i w:val="false"/>
          <w:color w:val="000000"/>
          <w:sz w:val="28"/>
        </w:rPr>
        <w:t>
      9. Ресми делегацияның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