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0adce" w14:textId="410ad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 мен облыстық маңызы бар қалалар маңынан берілген жер мәселелері жөнінде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2008 жылғы 15 ақпандағы N 37-ө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 басшысының 2008 жылғы 6 ақпандағы "Қазақстан халқының әл-ауқатын арттыру - мемлекеттік саясаттың басты мақсаты" атты Қазақстан халқына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Жолдауын </w:t>
      </w:r>
      <w:r>
        <w:rPr>
          <w:rFonts w:ascii="Times New Roman"/>
          <w:b w:val="false"/>
          <w:i w:val="false"/>
          <w:color w:val="000000"/>
          <w:sz w:val="28"/>
        </w:rPr>
        <w:t>
 Астана қаласы мен облыстық маңызы бар қалалар маңынан берілген жер мәселелері бойынша іске асыру мақсатында: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Шөкеев                  - Қазақстан Республикасы Премьер-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Өмірзақ Естайұлы          Министрінің орынбасары, жетекші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Дауылбаев               - Қазақстан Республикасы Бас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Асхат Қайзоллаұлы         прокурорының орынбасары (келісім бойынша),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жетекшінің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Өзбеков Өмірзақ         - Қазақстан Республикасы Жер ресурстарын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басқару агенттігінің төрағасы,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жетекшінің 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Нұрпейісов              - Қазақстан Республикасының Премьер-Министрі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Жарқын Бегешұлы           орынбасарының кеңесшісі, хатшы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Ысқақов                 - Қазақстан Республикасының Қоршаған ортаны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Нұрлан Әбділдаұлы         қорғау 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Оразбақов               - Қазақстан Республикасының Индустрия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Ғалым Ізбасарұлы          сауда 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Бекетаев                - Қазақстан Республикасының Әділет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Бақытжанұлы        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Күрішбаев               - Қазақстан Республикасының Ауыл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Ақылбек Қажығұлұлы        шаруашылығы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Қожамжаров              - Қазақстан Республикасы Экономикалық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Қайрат Пернешұлы          қылмысқа және сыбайлас жемқорлыққа қарсы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күрес агенттігі (қаржы полициясы)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төрағасының орынбасары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Омаров                  - Қазақстан Республикасы Индустрия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Қайсар Оспанұлы           сауда министрлігінің Құрылыс және тұрғын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үй-коммуналдық шаруашылық істері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комитетінің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Райымбеков              - Қазақстан Республикасы Премьер-Министрінің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Сайлаухан Ғазизұлы        Кеңсесі Ұйымдастыру-инспекторлық жұмыс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және аумақтық даму бөлімінің меңгерушісі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Ұранхаев                - Қазақстан Республикасының Премьер-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Нұрлан Тельманұлы         Министрі Кеңсесінің Индустриялық-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инновациялық даму бөлімі меңгерушісінің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Жер ресурстарын басқару агенттігі топтың жұмыс органы болып белгіленсін.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Жұмыс тобы 2008 жылғы 1 маусымға дейінгі мерзімде қойылған мәселелерді зерделесін және Қазақстан Республикасы Үкіметіне оларды шешу жөнінде нақты ұсыныстар енгізсін.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өкімнің орындалуын бақылауды өзіме қалдырамын.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   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