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84b8b" w14:textId="6f84b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Салық кодексінің жобасын әзірлеу жөнінде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2008 жылғы 8 ақпандағы N 31-ө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 заңнамасын жетілдіру, салықтық әкімшілендіруді жақсарту, әр түрлі түсіндіруді жою, мемлекет пен салық төлеушілер мүдделерінің теңгерімін қамтамасыз ету, салықтық жеңілдіктерді азайту мақсатында, сондай-ақ бухгалтерлік есепте халықаралық қаржылық есептілік стандарттарына көшуді ескере отырып: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Салық кодексінің жобасын әзірлеу жөнінде мынадай құрамда жұмыс тобы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Орынбаев             - Қазақстан Республикасы Премьер-Министрінің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Тұрмаханұлы      орынбасары, жетекші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Құсайынов            - Қазақстан Республикасының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Әпсеметұлы       бюджеттік жоспарлау вице-министрі,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жетекшінің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Ертілесова           - Қазақстан салық төлеушілер қауымдастығының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Жаннат Жұрғалиқызы     төрайымы (келісім бойынша), жетекшінің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Кнюх                 - Қазақстан Республикасы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Вера Андриановна       бюджеттік жоспарлау министрлігі Салық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саясаты және болжамдар департаментінің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директоры,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Нұрғалиев            - Қазақстан Республикасының Парламенті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Жақай Жұбайұлы         Сенатының депутаты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Мамытбеков           - Қазақстан Республикасының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Еділ Құламқадырұлы     сауда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Қанапьянов           - Қазақстан Республикасы Алматы қаласының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Шыңғыс Сержанұлы       өңірлік қаржы орталығының қызметін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реттеу агенттігі төрағасының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Балтабай             - Қазақстан Республикасы Жоғарғы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Мәрзия Аппасқызы       судьясы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Түгел                - Қазақстанның адвокаттар одағының президенті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Әнуар Құрманбайұлы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Порохов              - Алматы қалалық адвокаттар алқасының мүшесі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Евгений Викторович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Айтқұлова            - "Самұрық" мемлекеттік активтерді басқару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Ляззат Жұмәділқызы     жөніндегі қазақстандық холдингі" 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Экономикалық жоспарлау және талдау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департаментінің бас менеджері (келісім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Жамалов              - Қазақстан Республикасының Парламенті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Аманжан Мәкәрімұлы     Мәжілісінің депутаты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Бекетаев             - Қазақстан Республикасының Әділет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Бақытжанұлы     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Ерғожин              - Қазақстан Республикасының Қаржы вице-министрі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Дәулет Еділұлы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Ақшолақов            - Қазақстан Республикасының Энергетика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Оралұлы          минералдық ресурстар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Бишімбаев            - Қазақстан Республикасы Президентінің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Қуандық Уәлиханұлы     Әкімшілігі әлеуметтік-экономикалық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мониторинг бөлімінің меңгерушісі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Айтжанов             - Қазақстан Республикасының Ауыл 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Дулат Нулиұлы         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Кравченко            - Қазақстан Республикасы Бас прокуратурасы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Андрей Николаевич      Мемлекеттік органдар қызметінің заңдылығын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қадағалау департаментінің бастығы (келісім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Ыбырайымов           - Қазақстан Республикасы Экономикалық қылмысқа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Рүстем Әнуарұлы        және сыбайлас жемқорлыққа қарсы күрес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агенттігі (қаржы полициясы) төрағасының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бірінші орынбасары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Байсынов             - Қазақстан Республикасы Қаржы нарығын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Мұрат Байсынұлы        қаржы ұйымдарын реттеу мен қадағалау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агенттігі төрағасының орынбасары (келісім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Сартбаев             - Қазақстан Республикасы Ұлттық Банкі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Медет Мақсұтұлы        Төрағасының орынбасары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Бикебаев             - Қазақстан Республикасы Премьер-Министрінің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Айдын Жолшыұлы         кеңесшісі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Котенко              - Қазақстан Республикасы Премьер-Министрінің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Наталья Леонидовна     Кеңсесі Әлеуметтік-экономикалық бөлімнің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меңгерушісі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Рахметов             - Қазақстан Республикасы Қаржы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Құсайынұлы      Салық комитетінің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Сәдуақасова          - Оңтүстік Қазақстан облысы әкімінің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Елдана Мәкенқызы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Қонақаев             - Қазақстан Республикасы Энергетика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Саяхат Алпысұлы        минералдық ресурстар министрлігі 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қойнауын пайдалануға тікелей инвестициялар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департаментінің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Перуашев             - "Атамекен" Одағы" Қазақстан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Тұрлыбекұлы       экономикалық палатасы заңды тұлғалар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бірлестігінің төрағасы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Тәменова             - Қазақстан Республикасы Президентінің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Жанна Сәрсенбайқызы    жанындағы Шетелдік инвесторлар кеңесі салық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салу мәселелері жөніндегі жұмыс тобының тең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төрайымы (келісім бойынша)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1-тармаққа өзгерту енгізілді - Қазақстан Республикасы Премьер-Министрінің 2008.04.26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110-ө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Өкімімен.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2008 жылғы 1 шілдеге дейінгі мерзімде Қазақстан Республикасының Үкіметіне Қазақстан Республикасы Салық кодексінің жобасын әзірлесін және енгізсін.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Экономика және бюджеттік жоспарлау министрлігіне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