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b3e55d" w14:textId="4b3e55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Республикасының Үкіметі және жергілікті атқарушы органдар резервтерінің 2005 - 2007 жылдардағы пайдаланылуын талдау үшін жұмыс тобын құру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Премьер-Министрінің 2008 жылғы 23 қаңтардағы N 17-ө Өкімі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Үкіметі және жергілікті атқарушы органдар резервтерінің пайдаланылуын талдау мәселелері жөніндегі ұсыныстарды әзірлеу үшін: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Мынадай құрамда жұмыс тобы құрылсын: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Сұлтанғазин            - Қазақстан Республикасы Қаржы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Әнуарбек Жәлелұлы        министрлігінің жауапты хатшысы,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жетекші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Қалиева                - Қазақстан Республикасы Қаржы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Анар Нұрдыбайқызы        министрлігі Мемлекеттік бюджеттің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атқарылуын талдау және әдіснамасы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департаментінің директоры,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жетекшінің орынбасары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Еңсепова               - Қазақстан Республикасы Қаржы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Лия Серікқызы            министрлігі Мемлекеттік бюджеттің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атқарылуын талдау және әдіснамасы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департаментінің бюджеттің шығыс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бөлігінің атқарылуын талдау және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әдіснамасы басқармасы жалпы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сипаттағы шығындар бөлімінің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бастығы, хатшы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Айымбетов              - Қазақстан Республикасының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Сейітсұлтан Сүлейменұлы  Парламенті Мәжілісінің депутаты,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Қаржы және бюджет комитетінің мүшесі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(келісім бойынша)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Әлімжанов              - Қазақстан Республикасының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Бекен Өкенұлы            Парламенті Мәжілісінің депутаты,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Әлеуметтік-мәдени даму комитетінің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хатшысы (келісім бойынша)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Котович                - Қазақстан Республикасының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Валерий Николаевич       Парламенті Мәжілісінің депутаты,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Экология және табиғатты пайдалану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мәселелері комитетінің хатшысы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(келісім бойынша)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Доскалов               - Қазақстан Республикасының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Валерий Алексеевич       Парламенті Мәжілісінің депутаты,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Экономикалық реформа және өңірлік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даму комитетінің мүшесі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(келісім бойынша)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Тінекеев               - Қазақстан Республикасының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Мұхтар Бәкірұлы          Парламенті Мәжілісінің депутаты,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Заңнама және сот-құқықтық реформа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комитетінің мүшесі (келісім бойынша)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Тілеубердин            - Қазақстан Республикасының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Алтай Абылайұлы          Парламенті Мәжілісінің депутаты,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Аграрлық мәселелер комитетінің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мүшесі (келісім бойынша)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Асанов                 - Қазақстан Республикасының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Тұрарбек Мәжілұлы        Парламенті Мәжілісінің депутаты,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Халықаралық істер, қорғаныс және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қауіпсіздік комитетінің мүшесі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(келісім бойынша)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Асқарова               - Қазақстан Республикасы Қаржы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Айгүл Ермағамбетқызы     министрлігінің Қазынашылық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комитеті төрағасының орынбасары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Тілеумұратов           - Қазақстан Республикасы Қаржы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Юрий Жұмабайұлы          министрлігінің Қаржылық бақылау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және мемлекеттік сатып алу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комитеті төрағасының орынбасары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Күлекина               - Қазақстан Республикасы Экономика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Гүлгүл Сиязбекқызы       және бюджеттік жоспарлау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министрлігінің Өңірлік саясат және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бюджетаралық қатынастар департаменті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бюджетаралық қатынастар басқармасының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бастығы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Жұмабаева              - Қазақстан Республикасы Экономика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Жұлдыз Төлендіқызы       және бюджеттік жоспарлау министрлігі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Мемлекеттік активтерді басқару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саясаты департаментінің мемлекеттік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активтерді басқару басқармасы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бастығының орынбасары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Жұмыс тобы 2008 жылғы 17 наурызға дейінгі мерзімде Қазақстан Республикасының Үкіметі және жергілікті атқарушы органдар резервтерінің 2005-2007 жылдардағы пайдаланылуына талдау жүргізу нәтижелері жөніндегі ұсыныстарды Қазақстан Республикасының Үкіметіне енгізсін.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Премьер-Министр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