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84d7" w14:textId="15e8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өнімдерінің негізгі түрлеріне бағаны тұрақтандыру мәселесі бойынша ұсыныстар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8 қарашадағы N 333-ө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Мұнай өнімдерінің негізгі түрлеріне бағаны тұрақтандыру жөнінде ұсыныстар әзірлеу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Маханов 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Әбділдаұлы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министрлігінің Мұнай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департаменті мұнайды қайта өңдеуді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ұйымдастыру және мұнай өнімдерінің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айналымы бөлімінің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Жанысбеков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Дәліханұлы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министрлігінің Мұнай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департаменті мұнайды қайта өңдеуді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ұйымдастыру және мұнай өнімдерінің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айналымы бөлімінің жетекші маманы,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Досмұратова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 Гинаятуллақызы           министрлігінің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комитеті энергия ресурстарына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кедендік бақылауды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Құдайбергенов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Сапарәліұлы             министрлігінің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акциздерді әкімшілендіру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Әлімқұлов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Еркеғали Амантайұлы            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Бәсекелестікті қорғау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талдау және отын-энергетикалық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кешенін реттеу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Мұстафина  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Маратқызы                  монополияларды реттеу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Құбыржолдар мен су кәрізі жүйелері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саласындағы реттеу және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департаменті мұнай-газ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көлігіндегі реттеу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бастығы.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желтоқсанға дейінгі мерзімде мұнай өнімдерінің негізгі түрлеріне бағаны тұрақтандыру жөніндегі шаралар бойынша ұсыныстарды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Энергетика және минералдық ресурстар министрі С.М. Мыңбаевқа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