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171dc" w14:textId="c7171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Қазақстан-өзбекстан мемлекеттік шекарасындағы өткізу қабілетін жақсарту мәселелері бойынша ұсыныстар әзірлеу жөніндегі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Ресупбликасы Премьер-Министрінің 2007 жылғы 6 қарашадағы N 325-ө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Қазақстан-өзбекстан мемлекеттік шекарасындағы өткізу қабілетін жақсарту мәселелері бойынша ұсыныстар әзірлеу мақсатында: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Жұмыс тобы мынадай құрамда құрылсын: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Құсайынов                  - Қазақстан Республикасы Көлік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Әбілғазы Қалиақпарұлы        және коммуникация министрлігінің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жауапты хатшысы, жетекші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Өмірбаев                   - Қазақстан Республикасы Көлік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Нұрланбек Балықбайұлы        және коммуникация министрлігінің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Көлік инфрақұрылымын дамыту комитеті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төрағасының орынбасары, жетекшінің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Әбдіқадыр                  - Қазақстан Республикасы Көлік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Асылжан Елтайұлы             коммуникация министрлігі Көлік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инфрақұрылымын дамыту комитеті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техникалық саясат бөлімінің бастығы,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Есжанов                    - Қазақстан Республикасы Көлік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Қанат Бөлебайұлы             және коммуникация министрлігінің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Көліктік бақылау комитеті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Әбішев                     - Оңтүстік Қазақстан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Ислам Әлмаханұлы             әкімінің бірінші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Төлемісов                  -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Дәурен Қайыпұлы              министрлігінің Кедендік бақылау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комитеті кедендік бақылауды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ұйымдастыру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Боранғазиев                - Қазақстан Республикасы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Өтежан Камалұлы              қауіпсіздік комитеті Шекара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қызметінің Шекаралық бақылау бас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басқармасы бастығының орынбасары,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полковник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Аябов                       - Қазақстан Республикасы Сыртқы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Руслан Аманғалиұлы            істер министрлігінің Азия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Африка департаменті Орталық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Азия бөлімінің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Исабаева                    - Қазақстан Республикасы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Гүлжәми Нұрманқызы            сақтау министрлігінің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санитарлық-эпидемиологиялық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қадағалау комитеті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санитарлық-гигиеналық қадағалау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бөлімінің жетекші маманы.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 тобы 2007 жылғы 15 желтоқсанға дейінгі мерзімде қазақстан-өзбекстан мемлекеттік шекарасындағы өткізу қабілетін жақсарту жөнінде ұсыныстар әзірлесін және Қазақстан Республикасының Үкіметіне енгізсін.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Көлік және коммуникация министрлігіне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