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d6993e" w14:textId="fd6993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"Тамақ өнімдерінің қауіпсіздігі туралы" Қазақстан Республикасының Заңын іске асыру жөніндегі шаралар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Премьер-Министрінің 2007 жылғы 10 қазандағы N 294-ө Өкімі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Қоса беріліп отырған»"Тамақ өнімдерінің қауіпсіздігі туралы" Қазақстан Республикасының 2007 жылғы 21 шілдедегі 
</w:t>
      </w:r>
      <w:r>
        <w:rPr>
          <w:rFonts w:ascii="Times New Roman"/>
          <w:b w:val="false"/>
          <w:i w:val="false"/>
          <w:color w:val="000000"/>
          <w:sz w:val="28"/>
        </w:rPr>
        <w:t xml:space="preserve"> Заңын </w:t>
      </w:r>
      <w:r>
        <w:rPr>
          <w:rFonts w:ascii="Times New Roman"/>
          <w:b w:val="false"/>
          <w:i w:val="false"/>
          <w:color w:val="000000"/>
          <w:sz w:val="28"/>
        </w:rPr>
        <w:t>
 іске асыру мақсатында қабылдануы қажет нормативтік құқықтық актілердің тізбесі (бұдан әрі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- тізбе) бекітілсін.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Мемлекеттік органдар: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тізбеге сәйкес нормативтік құқықтық актілердің жобаларын әзірлесін және белгіленген тәртіппен Қазақстан Республикасының Үкіметіне бекітуге енгізсін;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тиісті ведомстволық нормативтік құқықтық актілерді әзірлеп қабылдасын және қабылданған шаралар туралы Қазақстан Республикасының Үкіметін хабардар етсін.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Премьер-Министр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Қазақстан Республикасы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Премьер-Министрінің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2007 жылғы 10 қазандағы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 294-ө өкімімен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бекітілген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"Тамақ өнімдерінің қауіпсіздігі туралы"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Қазақстан Республикасының 2007 жылғы 21 шілдедегі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Заңын іске асыру мақсатында қабылдануы қажет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нормативтік құқықтық актілердің тізбесі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33"/>
        <w:gridCol w:w="5533"/>
        <w:gridCol w:w="2193"/>
        <w:gridCol w:w="1733"/>
        <w:gridCol w:w="2173"/>
      </w:tblGrid>
      <w:tr>
        <w:trPr>
          <w:trHeight w:val="45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Р/с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N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Нормативтік құқықтық актінің атауы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Актінің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нысаны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Орындау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мерзімі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Орындалуы үшін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жауапты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мемлекет-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тік орган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4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5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5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Адам өмірі мен денсаулығы-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және жануарларға,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қоршаған ортаға қауіп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төндіретін қауіпті тамақ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өнімдерін жою және кәдеге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жарату ережесін бекіту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туралы
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касы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Үкіметінің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қаулысы
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2007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жылғы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қазан
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ДСМ
</w:t>
            </w:r>
          </w:p>
        </w:tc>
      </w:tr>
      <w:tr>
        <w:trPr>
          <w:trHeight w:val="45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5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Санитарлық-эпидемиология-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лық қадағалануға тиісті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тамақ өнімдерін байыту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(фортификациялау) ережесін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бекіту туралы
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касы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Үкіметінің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қаулысы
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2007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жылғы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қазан
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ДСМ
</w:t>
            </w:r>
          </w:p>
        </w:tc>
      </w:tr>
      <w:tr>
        <w:trPr>
          <w:trHeight w:val="45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5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Өндіріс объектілеріне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есептік нөмірлер беру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ережесін бекіту туралы
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касы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Үкіметінің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қаулысы
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2007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жылғы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қазан
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АШМ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(жинақ-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тау), ДСМ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</w:p>
        </w:tc>
        <w:tc>
          <w:tcPr>
            <w:tcW w:w="5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тамақ өнімдерінің қауіп-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сіздігі туралы заңнамасын-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 белгіленген талаптарға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тамақ өнімдерін әзірлеу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(жасау), өндіру (дайындау),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айналымы, кәдеге жарату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жою процестерінің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(сатыларының) сәйкестігін,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әзірлеу (жасау), өндіру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(дайындау), айналымы,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кәдеге жарату және жою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кезінде пайдаланылатын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машиналар мен жабдықтардың,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материалдар мен бұйымдардың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сәйкестігін уәкілетті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органдардың келісуі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ережесін бекіту туралы
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касы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Үкіметінің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қаулысы
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2007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жылғы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қазан
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АШМ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(жинақ-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тау), ДСМ
</w:t>
            </w:r>
          </w:p>
        </w:tc>
      </w:tr>
      <w:tr>
        <w:trPr>
          <w:trHeight w:val="45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
</w:t>
            </w:r>
          </w:p>
        </w:tc>
        <w:tc>
          <w:tcPr>
            <w:tcW w:w="5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тамақ өнімдерінің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қауіпсіздігі туралы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заңнамасында белгіленген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талаптарға тамақ өнімдерін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әзірлеу (жасау), өндіру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(дайындау), айналымы,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кәдеге жарату және жою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процестеріндегі (сатыларын-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дағы) олардың сәйкестігін,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тамақ өнімдерін әзірлеу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(жасау), өндіру (дайындау),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айналымы, кәдеге жарату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жою процестерінің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(сатыларының) сәйкестігін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бақылауды жүзеге асыру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ережесін бекіту туралы
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касы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Үкіметінің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қаулысы
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2007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жылғы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қазан
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ДСМ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(жинақ-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тау), АШМ
</w:t>
            </w:r>
          </w:p>
        </w:tc>
      </w:tr>
      <w:tr>
        <w:trPr>
          <w:trHeight w:val="45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
</w:t>
            </w:r>
          </w:p>
        </w:tc>
        <w:tc>
          <w:tcPr>
            <w:tcW w:w="5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Генетикалық түрлендірілген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объектілердің қауіпсіздігін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ғылыми негізде растау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жұмыстар жүргізу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ережесін бекіту туралы
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касы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Үкіметінің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қаулысы
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2007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жылғы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қазан
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ДСМ
</w:t>
            </w:r>
          </w:p>
        </w:tc>
      </w:tr>
      <w:tr>
        <w:trPr>
          <w:trHeight w:val="45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
</w:t>
            </w:r>
          </w:p>
        </w:tc>
        <w:tc>
          <w:tcPr>
            <w:tcW w:w="5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Генетикалық түрлендірілген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объектілер айналымы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ережесін бекіту туралы
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касы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Үкіметінің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қаулысы
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2007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жылғы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қазан
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ДСМ
</w:t>
            </w:r>
          </w:p>
        </w:tc>
      </w:tr>
      <w:tr>
        <w:trPr>
          <w:trHeight w:val="45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
</w:t>
            </w:r>
          </w:p>
        </w:tc>
        <w:tc>
          <w:tcPr>
            <w:tcW w:w="5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тіркелуге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тиісті тамақ өнімдерін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әкелу (импорттау) ережесін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бекіту туралы
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касы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Үкіметінің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қаулысы
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2007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жылғы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қазан
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АШМ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(жинақ-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тау), ДСМ
</w:t>
            </w:r>
          </w:p>
        </w:tc>
      </w:tr>
      <w:tr>
        <w:trPr>
          <w:trHeight w:val="45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
</w:t>
            </w:r>
          </w:p>
        </w:tc>
        <w:tc>
          <w:tcPr>
            <w:tcW w:w="5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аумағында алғаш рет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өндірілетін (дайындалатын)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алғаш рет әкелінетін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(импортталатын) азықтарды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азық қоспаларын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тіркеу ережесін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бекіту туралы
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касы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Үкіметінің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қаулысы
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2007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жылғы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қазан
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АШМ
</w:t>
            </w:r>
          </w:p>
        </w:tc>
      </w:tr>
      <w:tr>
        <w:trPr>
          <w:trHeight w:val="45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
</w:t>
            </w:r>
          </w:p>
        </w:tc>
        <w:tc>
          <w:tcPr>
            <w:tcW w:w="5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Тамаққа биологиялық активті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қоспалардың қауіпсіздігін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ғылыми негізделген растау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 жұмыстар жүргізу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ережесін бекіту туралы
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Бұйрық
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2007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жылғы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қазан
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ДСМ
</w:t>
            </w:r>
          </w:p>
        </w:tc>
      </w:tr>
      <w:tr>
        <w:trPr>
          <w:trHeight w:val="45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
</w:t>
            </w:r>
          </w:p>
        </w:tc>
        <w:tc>
          <w:tcPr>
            <w:tcW w:w="5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Курортология ғылыми орта-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лықтарының табиғи минералды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суларды пайдалануға баль-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неологиялық қорытындылар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беруі ережесін бекіту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туралы
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Бұйрық
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2007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жылғы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қазан
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ДСМ
</w:t>
            </w:r>
          </w:p>
        </w:tc>
      </w:tr>
      <w:tr>
        <w:trPr>
          <w:trHeight w:val="45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
</w:t>
            </w:r>
          </w:p>
        </w:tc>
        <w:tc>
          <w:tcPr>
            <w:tcW w:w="5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Тамаққа биологиялық активті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қоспалардың айналымы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ережесін бекіту туралы
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Бұйрық
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2007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жылғы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қазан
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ДСМ
</w:t>
            </w:r>
          </w:p>
        </w:tc>
      </w:tr>
      <w:tr>
        <w:trPr>
          <w:trHeight w:val="45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
</w:t>
            </w:r>
          </w:p>
        </w:tc>
        <w:tc>
          <w:tcPr>
            <w:tcW w:w="5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Тамақ өнімдерінің қауіпсіз-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гін айқындау бойынша оларға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ветеринарлық-санитарлық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сараптама жүргізу тәртібін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бекіту туралы
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Бұйрық
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2007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жылғы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қазан
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АШМ
</w:t>
            </w:r>
          </w:p>
        </w:tc>
      </w:tr>
      <w:tr>
        <w:trPr>
          <w:trHeight w:val="45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
</w:t>
            </w:r>
          </w:p>
        </w:tc>
        <w:tc>
          <w:tcPr>
            <w:tcW w:w="5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"Жеке және заңды тұлғалар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ұсынған жаңа жетілдірілген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ветеринариялық препараттар-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дың ғылыми-техникалық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құжаттарына келісімі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бойынша нұсқаулықты бекіту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туралы"»Қазақстан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Республикасы Ауыл шаруашы-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лығы министрінің 2003 жылғы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наурыздағы N 105 бұйрығы-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өзгерістер мен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толықтырулар енгізу туралы
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Бұйрық
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2007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жылғы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қазан
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АШМ
</w:t>
            </w:r>
          </w:p>
        </w:tc>
      </w:tr>
      <w:tr>
        <w:trPr>
          <w:trHeight w:val="48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
</w:t>
            </w:r>
          </w:p>
        </w:tc>
        <w:tc>
          <w:tcPr>
            <w:tcW w:w="5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Тамақ өнімдерін өндіру және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сақтау объектілеріне, ішкі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сауда объектілеріне және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санитарлық паспорттар беру,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есепке алу және жүргізу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ережесін бекіту туралы
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Бұйрық
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2007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жылғы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қазан
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ДСМ
</w:t>
            </w:r>
          </w:p>
        </w:tc>
      </w:tr>
      <w:tr>
        <w:trPr>
          <w:trHeight w:val="45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
</w:t>
            </w:r>
          </w:p>
        </w:tc>
        <w:tc>
          <w:tcPr>
            <w:tcW w:w="5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"Санитарлық-эпидемиология-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лық сараптауды өткізу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ережесін бекіту туралы"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 министрі-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нің 2003 жылғы 14 қарашада-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ғы N 841 бұйрығына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өзгерістер мен толықтырулар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енгізу туралы
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Бұйрық
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2007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жылғы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қазан
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ДСМ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Ескертпе
</w:t>
      </w:r>
      <w:r>
        <w:rPr>
          <w:rFonts w:ascii="Times New Roman"/>
          <w:b w:val="false"/>
          <w:i w:val="false"/>
          <w:color w:val="000000"/>
          <w:sz w:val="28"/>
        </w:rPr>
        <w:t>
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ДСМ - Қазақстан Республикасы Денсаулық сақтау министрлігі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АШМ - Қазақстан Республикасы Ауыл шаруашылығы министрлігі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