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c34098" w14:textId="9c3409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"Қазақстан Республикасының кейбір заңнамалық актілеріне мемлекеттік басқару жүйесін жаңғырту мәселелері бойынша өзгерістер мен толықтырулар енгізу туралы" Қазақстан Республикасының Заңын іске асыру жөніндегі шаралар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Премьер-Министрінің 2007 жылғы 28 қыркүйектегі N 280-ө Өкімі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Қоса беріліп отырған»Қазақстан Республикасының кейбір заңнамалық актілеріне мемлекеттік басқару жүйесін жаңғырту мәселелері бойынша өзгерістер мен толықтырулар енгізу туралы" Қазақстан Республикасының 2007 жылғы 27 шілдедегі 
</w:t>
      </w:r>
      <w:r>
        <w:rPr>
          <w:rFonts w:ascii="Times New Roman"/>
          <w:b w:val="false"/>
          <w:i w:val="false"/>
          <w:color w:val="000000"/>
          <w:sz w:val="28"/>
        </w:rPr>
        <w:t xml:space="preserve"> Заңын </w:t>
      </w:r>
      <w:r>
        <w:rPr>
          <w:rFonts w:ascii="Times New Roman"/>
          <w:b w:val="false"/>
          <w:i w:val="false"/>
          <w:color w:val="000000"/>
          <w:sz w:val="28"/>
        </w:rPr>
        <w:t>
 іске асыру мақсатында қабылдануы қажет нормативтік құқықтық актілердің тізбесі (бұдан әрі - тізбе) бекітілсін.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Мемлекеттік органдар: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тізбеге сәйкес нормативтік құқықтық актілердің жобаларын әзірлесін және белгіленген тәртіппен Қазақстан Республикасының Үкіметіне бекітуге енгізсін;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тиісті ведомстволық нормативтік құқықтық актілерді қабылдасын және қабылданған шаралар туралы Қазақстан Республикасының Үкіметін хабардар етсін.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Премьер-Министр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Қазақстан Республикасы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Премьер-Министрінің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2007 жылғы»28 қыркүйектегі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 280-ө өкімімен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бекітілген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"Қазақстан Республикасының кейбір заңнамалық актілеріне мемлекеттік басқару жүйесін жаңғырту мәселелері бойынша өзгерістер мен толықтырулар енгізу туралы"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Қазақстан Республикасының 2007 жылғы 27 шілдедегі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Заңын іске асыру мақсатында қабылдануы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қажет нормативтік құқықтық актілердің тізбесі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13"/>
        <w:gridCol w:w="4713"/>
        <w:gridCol w:w="2473"/>
        <w:gridCol w:w="2253"/>
        <w:gridCol w:w="2173"/>
      </w:tblGrid>
      <w:tr>
        <w:trPr>
          <w:trHeight w:val="45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Р/с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N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Нормативтік құқықтық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актінің атауы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Аяқтау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нысаны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Жауапты орындаушы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Орындау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мерзімі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4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5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
</w:t>
            </w:r>
          </w:p>
        </w:tc>
        <w:tc>
          <w:tcPr>
            <w:tcW w:w="4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"Мемлекеттік органдар-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дың жұмыс жоспарларын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даму бағдарлама-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ларын әзірлеу мен бекіту ережесін бекіту туралы"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сының Президенті 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Жарлығының жобасы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туралы
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Үкіметінің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қаулысы
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ЭБЖМ
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2007 жылғы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қазан
</w:t>
            </w:r>
          </w:p>
        </w:tc>
      </w:tr>
      <w:tr>
        <w:trPr>
          <w:trHeight w:val="45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
</w:t>
            </w:r>
          </w:p>
        </w:tc>
        <w:tc>
          <w:tcPr>
            <w:tcW w:w="4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Үкіметінің 2006 жылғы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сәуірдегі N 343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қаулысына өзгерістер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енгізу туралы
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Үкіметінің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қаулысы
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Әділетмині
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2007 жылғы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қазан
</w:t>
            </w:r>
          </w:p>
        </w:tc>
      </w:tr>
      <w:tr>
        <w:trPr>
          <w:trHeight w:val="45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
</w:t>
            </w:r>
          </w:p>
        </w:tc>
        <w:tc>
          <w:tcPr>
            <w:tcW w:w="4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Үкіметінің 2006 жылғы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тамыздағы N 778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қаулысына өзгерістер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енгізу туралы
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Үкіметінің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қаулысы
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Әділетмині
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2007 жылғы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қазан
</w:t>
            </w:r>
          </w:p>
        </w:tc>
      </w:tr>
      <w:tr>
        <w:trPr>
          <w:trHeight w:val="45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
</w:t>
            </w:r>
          </w:p>
        </w:tc>
        <w:tc>
          <w:tcPr>
            <w:tcW w:w="4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Үкіметінің 2006 жылғы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тамыздағы N 817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қаулысына өзгерістер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енгізу туралы
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Үкіметінің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қаулысы
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Әділетмині
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2007 жылғы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қазан
</w:t>
            </w:r>
          </w:p>
        </w:tc>
      </w:tr>
      <w:tr>
        <w:trPr>
          <w:trHeight w:val="45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
</w:t>
            </w:r>
          </w:p>
        </w:tc>
        <w:tc>
          <w:tcPr>
            <w:tcW w:w="4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Ақпараттандыру және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байланыс агенттігінің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кейбір мәселелері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туралы
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Үкіметінің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қаулысы
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
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2007 жылғы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қыркүйек
</w:t>
            </w:r>
          </w:p>
        </w:tc>
      </w:tr>
      <w:tr>
        <w:trPr>
          <w:trHeight w:val="45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
</w:t>
            </w:r>
          </w:p>
        </w:tc>
        <w:tc>
          <w:tcPr>
            <w:tcW w:w="4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монополияларды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реттеу агенттігінің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кейбір мәселелері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туралы
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Үкіметінің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қаулысы
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ТМРА
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2007 жылғы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қыркүйек
</w:t>
            </w:r>
          </w:p>
        </w:tc>
      </w:tr>
      <w:tr>
        <w:trPr>
          <w:trHeight w:val="45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
</w:t>
            </w:r>
          </w:p>
        </w:tc>
        <w:tc>
          <w:tcPr>
            <w:tcW w:w="4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Статистика агенттігі-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нің кейбір мәселелері туралы
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Үкіметінің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қаулысы
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
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2007 жылғы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қыркүйек
</w:t>
            </w:r>
          </w:p>
        </w:tc>
      </w:tr>
      <w:tr>
        <w:trPr>
          <w:trHeight w:val="45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
</w:t>
            </w:r>
          </w:p>
        </w:tc>
        <w:tc>
          <w:tcPr>
            <w:tcW w:w="4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ресурстарын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басқару агенттігінің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кейбір мәселелері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туралы
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Үкіметінің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қаулысы
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ЖРА
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2007 жылғы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қыркүйек
</w:t>
            </w:r>
          </w:p>
        </w:tc>
      </w:tr>
      <w:tr>
        <w:trPr>
          <w:trHeight w:val="45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
</w:t>
            </w:r>
          </w:p>
        </w:tc>
        <w:tc>
          <w:tcPr>
            <w:tcW w:w="4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Ұлттық ғарыш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агенттігінің кейбір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мәселелері туралы
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Үкіметінің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қаулысы
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ҰҒА
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2007 жылғы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қыркүйек
</w:t>
            </w:r>
          </w:p>
        </w:tc>
      </w:tr>
      <w:tr>
        <w:trPr>
          <w:trHeight w:val="45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
</w:t>
            </w:r>
          </w:p>
        </w:tc>
        <w:tc>
          <w:tcPr>
            <w:tcW w:w="4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істер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министрлігінің кейбір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мәселелері туралы
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Үкіметінің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қаулысы
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ІІМ
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2007 жылғы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қыркүйек
</w:t>
            </w:r>
          </w:p>
        </w:tc>
      </w:tr>
      <w:tr>
        <w:trPr>
          <w:trHeight w:val="45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
</w:t>
            </w:r>
          </w:p>
        </w:tc>
        <w:tc>
          <w:tcPr>
            <w:tcW w:w="4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министрлігінің кейбір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мәселелері туралы
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Үкіметінің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қаулысы
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ДСМ
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2007 жылғы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қыркүйек
</w:t>
            </w:r>
          </w:p>
        </w:tc>
      </w:tr>
      <w:tr>
        <w:trPr>
          <w:trHeight w:val="45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
</w:t>
            </w:r>
          </w:p>
        </w:tc>
        <w:tc>
          <w:tcPr>
            <w:tcW w:w="4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Сыртқы істер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министрлігінің кейбір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мәселелері туралы
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Үкіметінің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қаулысы
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СІМ
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2007 жылғы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қыркүйек
</w:t>
            </w:r>
          </w:p>
        </w:tc>
      </w:tr>
      <w:tr>
        <w:trPr>
          <w:trHeight w:val="45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
</w:t>
            </w:r>
          </w:p>
        </w:tc>
        <w:tc>
          <w:tcPr>
            <w:tcW w:w="4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Индустрия және сауда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министрлігінің кейбір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мәселелері туралы
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Үкіметінің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қаулысы
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ИСМ
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2007 жылғы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қыркүйек
</w:t>
            </w:r>
          </w:p>
        </w:tc>
      </w:tr>
      <w:tr>
        <w:trPr>
          <w:trHeight w:val="45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
</w:t>
            </w:r>
          </w:p>
        </w:tc>
        <w:tc>
          <w:tcPr>
            <w:tcW w:w="4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және ақпарат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министрлігінің кейбір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мәселелері туралы
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Үкіметінің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қаулысы
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
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2007 жылғы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қыркүйек
</w:t>
            </w:r>
          </w:p>
        </w:tc>
      </w:tr>
      <w:tr>
        <w:trPr>
          <w:trHeight w:val="45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
</w:t>
            </w:r>
          </w:p>
        </w:tc>
        <w:tc>
          <w:tcPr>
            <w:tcW w:w="4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министрлігінің кейбір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мәселелері туралы
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Үкіметінің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қаулысы
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мині
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2007 жылғы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қыркүйек
</w:t>
            </w:r>
          </w:p>
        </w:tc>
      </w:tr>
      <w:tr>
        <w:trPr>
          <w:trHeight w:val="45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
</w:t>
            </w:r>
          </w:p>
        </w:tc>
        <w:tc>
          <w:tcPr>
            <w:tcW w:w="4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және ғылым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министрлігінің кейбір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мәселелері туралы 
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Үкіметінің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қаулысы
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БҒМ
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2007 жылғы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қыркүйек
</w:t>
            </w:r>
          </w:p>
        </w:tc>
      </w:tr>
      <w:tr>
        <w:trPr>
          <w:trHeight w:val="45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
</w:t>
            </w:r>
          </w:p>
        </w:tc>
        <w:tc>
          <w:tcPr>
            <w:tcW w:w="4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Қоршаған ортаны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қорғау министрлігінің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кейбір мәселелері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туралы
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Үкіметінің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қаулысы
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Қоршаған-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ортамині
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2007 жылғы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қыркүйек
</w:t>
            </w:r>
          </w:p>
        </w:tc>
      </w:tr>
      <w:tr>
        <w:trPr>
          <w:trHeight w:val="45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
</w:t>
            </w:r>
          </w:p>
        </w:tc>
        <w:tc>
          <w:tcPr>
            <w:tcW w:w="4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министрлігінің кейбір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мәселелері туралы
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Үкіметінің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қаулысы
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АШМ
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2007 жылғы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қыркүйек
</w:t>
            </w:r>
          </w:p>
        </w:tc>
      </w:tr>
      <w:tr>
        <w:trPr>
          <w:trHeight w:val="45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
</w:t>
            </w:r>
          </w:p>
        </w:tc>
        <w:tc>
          <w:tcPr>
            <w:tcW w:w="4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министрлігінің кейбір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мәселелері туралы
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Үкіметінің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қаулысы
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ККМ
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2007 жылғы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қыркүйек
</w:t>
            </w:r>
          </w:p>
        </w:tc>
      </w:tr>
      <w:tr>
        <w:trPr>
          <w:trHeight w:val="45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
</w:t>
            </w:r>
          </w:p>
        </w:tc>
        <w:tc>
          <w:tcPr>
            <w:tcW w:w="4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Туризм және спорт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министрлігінің кейбір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мәселелері туралы
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Үкіметінің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қаулысы
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ТСМ
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2007 жылғы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қыркүйек
</w:t>
            </w:r>
          </w:p>
        </w:tc>
      </w:tr>
      <w:tr>
        <w:trPr>
          <w:trHeight w:val="45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
</w:t>
            </w:r>
          </w:p>
        </w:tc>
        <w:tc>
          <w:tcPr>
            <w:tcW w:w="4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Еңбек және халықты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қорғау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министрлігінің кейбір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мәселелері туралы
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Үкіметінің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қаулысы
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Еңбекмині
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2007 жылғы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қыркүйек
</w:t>
            </w:r>
          </w:p>
        </w:tc>
      </w:tr>
      <w:tr>
        <w:trPr>
          <w:trHeight w:val="45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
</w:t>
            </w:r>
          </w:p>
        </w:tc>
        <w:tc>
          <w:tcPr>
            <w:tcW w:w="4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министрлігінің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кейбір мәселелері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туралы
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Үкіметінің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қаулысы
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Қаржымині
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2007 жылғы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қыркүйек
</w:t>
            </w:r>
          </w:p>
        </w:tc>
      </w:tr>
      <w:tr>
        <w:trPr>
          <w:trHeight w:val="45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
</w:t>
            </w:r>
          </w:p>
        </w:tc>
        <w:tc>
          <w:tcPr>
            <w:tcW w:w="4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жағдайлар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министрлігінің кейбір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мәселелері туралы
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Үкіметінің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қаулысы
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ТЖМ
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2007 жылғы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қыркүйек
</w:t>
            </w:r>
          </w:p>
        </w:tc>
      </w:tr>
      <w:tr>
        <w:trPr>
          <w:trHeight w:val="45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
</w:t>
            </w:r>
          </w:p>
        </w:tc>
        <w:tc>
          <w:tcPr>
            <w:tcW w:w="4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Экономика және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жоспарлау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министрлігінің кейбір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мәселелері туралы
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Үкіметінің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қаулысы
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ЭБЖМ
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2007 жылғы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қыркүйек
</w:t>
            </w:r>
          </w:p>
        </w:tc>
      </w:tr>
      <w:tr>
        <w:trPr>
          <w:trHeight w:val="45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
</w:t>
            </w:r>
          </w:p>
        </w:tc>
        <w:tc>
          <w:tcPr>
            <w:tcW w:w="4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Энергетика және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минералдық ресурстар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министрлігінің кейбір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мәселелері туралы
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Үкіметінің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қаулысы
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ЭМРМ
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2007 жылғы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қыркүйек
</w:t>
            </w:r>
          </w:p>
        </w:tc>
      </w:tr>
      <w:tr>
        <w:trPr>
          <w:trHeight w:val="45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26.
</w:t>
            </w:r>
          </w:p>
        </w:tc>
        <w:tc>
          <w:tcPr>
            <w:tcW w:w="4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Әділет министрлігінің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кейбір мәселелері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туралы
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Үкіметінің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қаулысы
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Әділетмині
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2007 жылғы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қыркүйек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Ескертпе: аббревиатуралардың толық жазылуы: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ІІМ              - Қазақстан Республикасы Ішкі істер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министрлігі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ДСМ              - Қазақстан Республикасы Денсаулық сақтау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министрлігі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СІМ              - Қазақстан Республикасы Сыртқы істер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министрлігі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ИСМ              - Қазақстан Республикасы Индустрия және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сауда министрлігі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МАМ              - Қазақстан Республикасы Мәдениет және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ақпарат министрлігі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Қорғанысмині     - Қазақстан Республикасы Қорғаныс министрлігі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БҒМ              - Қазақстан Республикасы Білім және ғылым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министрлігі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Қоршағанортамині - Қазақстан Республикасы Қоршаған ортаны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қорғау министрлігі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АШМ              - Қазақстан Республикасы Ауыл шаруашылық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министрлігі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ККМ              - Қазақстан Республикасы Көлік және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коммуникация министрлігі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ТСМ              - Қазақстан Республикасы Туризм және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спорт министрлігі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Еңбекмині        - Қазақстан Республикасы Еңбек және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халықты әлеуметтік қорғау министрлігі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Қаржымині        - Қазақстан Республикасы Қаржы министрлігі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ТЖМ              - Қазақстан Республикасы Төтенше жағдай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министрлігі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ЭБЖМ             - Қазақстан Республикасы Экономика және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бюджеттік жоспарлау министрлігі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ЭМРМ             - Қазақстан Республикасы Энергетика және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минералдық ресурстар министрлігі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Әділетмині       - Қазақстан Республикасы Әділет министрлігі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АБА              - Қазақстан Республикасы Ақпараттандыру және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байланыс агенттігі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ТМРА             - Қазақстан Республикасы Табиғи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монополияларды реттеу агенттігі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               - Қазақстан Республикасы Статистика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агенттігі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ЖРА              - Қазақстан Республикасы Жер ресурстарын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басқару агенттігі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ҰҒА              - Қазақстан Республикасы Ұлттық ғарыш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агенттігі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