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4cf39" w14:textId="1f4cf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Премьер-Министрінің 2007 жылғы 10 тамыздағы N 220-ө өкіміне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2007 жылғы 26 қыркүйектегі N 272-ө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"Астана қаласында Қазақстанның 2030 жылғы дейінгі Даму стратегиясы қабылдануының 10-жылдығына арналған халықаралық конференцияны дайындау және өткізу туралы" Қазақстан Республикасы Премьер-Министрінің 2007 жылғы 10 тамыздағы N 220-ө 
</w:t>
      </w:r>
      <w:r>
        <w:rPr>
          <w:rFonts w:ascii="Times New Roman"/>
          <w:b w:val="false"/>
          <w:i w:val="false"/>
          <w:color w:val="000000"/>
          <w:sz w:val="28"/>
        </w:rPr>
        <w:t xml:space="preserve"> өкіміне </w:t>
      </w:r>
      <w:r>
        <w:rPr>
          <w:rFonts w:ascii="Times New Roman"/>
          <w:b w:val="false"/>
          <w:i w:val="false"/>
          <w:color w:val="000000"/>
          <w:sz w:val="28"/>
        </w:rPr>
        <w:t>
 мынадай өзгерістер енгізсін: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өкіммен бекітілген Астана қаласында Қазақстанның 2030 жылға дейінгі Даму стратегиясы қабылдануының 10-жылдығына арналған халықаралық конференцияны дайындау және өткізу жөніндегі ұйымдастыру комитетінің құрамына мыналар енгізілсін: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Шөкеев                   - Қазақстан Республикасы Премьер-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Өмірзақ Естайұлы           Министрінің орынбасары, төраға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Сұлтанов                 -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Бақыт Тұрлыханұлы          Экономика және бюджеттік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жоспарлау министрі, төрағаның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Досжан                   -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Ардақ Дүкенбайұлы          Президентінің Әкімшілігі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Әлеуметтік-саяси бөлімінің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меңгерушісі (келісім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Мамытбеков               -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Еділ Құламқадырұлы         Президентінің Әкімшілігі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Әлеуметтік-экономикалық талдау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бөлімінің меңгерушісі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(келісім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Бисембаев                -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Абай Айдарханұлы           Президенті Іс басқарушысының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орынбасары (келісім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Құсайынов                -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 Әпсеметұлы           Экономика және бюджеттік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жоспарлау вице-министрі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Шаяхметов                - Қазақстан Республикасы Ұлттық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Әділ Шаяхметұлы            қауіпсіздік комитеті төрағасының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бірінші орынбасары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(келісім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Бозымбаев                - "Самұрық" мемлекеттік активтерді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Қанат Алдабергенұлы        басқару жөніндегі қазақстандық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холдингі" акционерлік қоғамының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басқарма төрағасы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(келісім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Көпбаева                 - "Қазақстандық инвестицияларға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Ботагөз Теңізбекқызы       жәрдемдесу орталығы"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жауапкершілігі шектеулі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серіктестігінің президенті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(келісім бойынша)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"Келімбетов              - "Қазына" орнықты даму қоры"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Қайрат Нематұлы            акционерлік қоғамының басқарма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төрағасы (келісім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Мыңбаев                  - "Самұрық" мемлекеттік активтерді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Сауат Мұхаметбайұлы        басқару жөніндегі қазақстандық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холдингі" акционерлік қоғамының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басқарма төрағасы (келісім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бойынша)"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жолдар мынадай редакцияда жазылсын: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"Келімбетов              - "Қазына" орнықты даму қоры"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Қайрат Нематұлы            акционерлік қоғамының басқарма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төрағасы, төрағаның орынбасары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(келісім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Мыңбаев                  -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Сауат Мұхаметбайұлы        Энергетика және минералдық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ресурстар министрі"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құрамнан Мусин Аслан Есболайұлы, Супрун Виктор Васильевич, Ізмұхамбетов Бақтықожа Салахатдинұлы, Шабдарбаев Амангелді Смағұлұлы шығарылсын.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