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5aa2" w14:textId="7715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"Ойыншықтардың қауіпсіздігі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25 қыркүйектегі N 268-ө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отырған»"Ойыншықтардың қауіпсіздігі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орталық атқарушы органдармен бірлесіп, тиісті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жылғы»25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268-ө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"Ойыншықтардың қауіпсіздігі туралы"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Республикасының 2007 жылғы 21 шілдедегі Заңын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мақсатында 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433"/>
        <w:gridCol w:w="2233"/>
        <w:gridCol w:w="2473"/>
        <w:gridCol w:w="175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қараша-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N 1237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БҒМ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ережелермен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калық-педа-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 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