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06132" w14:textId="4606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тарихи-мәдени мұраны қорғау және пайдалану мәселелері бойынша өзгерістер мен толықтырулар енгізу туралы"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12 қыркүйектегі N 256-ө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кейбір заңнамалық актілеріне тарихи-мәдени мұраны қорғау және пайдалану мәселелері бойынша өзгерістер мен толықтырулар енгізу туралы" Қазақстан Республикасының 2007 жылғы 21 шілдедегі Заңын іске асыру мақсатында қабылдануы қажет нормативтік құқықтық актілердің тізбесі (бұдан әрі - тізбе)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белгіленген тәртіппен Қазақстан Республикасының Үкіметіне қарауға енгізсін;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12 қыркүйектегі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256-ө өкімімен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кейбір заңнамалық актілеріне тарихи-мәдени мұраны қорғау және пайдалану мәселелері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бойынша өзгерістер мен толықтырулар енгізу туралы"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2007 жылғы 21 шілдедегі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Заңын іске асыру мақсатында қабылдануы қажет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нормативтік құқықтық актілердің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4993"/>
        <w:gridCol w:w="2153"/>
        <w:gridCol w:w="2533"/>
        <w:gridCol w:w="1973"/>
      </w:tblGrid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тізімін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6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жалдау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ақысының ставкаларын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күтіп-ұстау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 анықтау,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оларға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мәртебе беру мен одан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ескерткіштеріне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міндеттемелерін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және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ликалық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қаулысы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сараптама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жүргізудің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объектілерінің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аймақтарын,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 реттеу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 аймақтарын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айқындаудың ережесін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 режимін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 және мәдениет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тізімін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(республи-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қаулылары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 (республика-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маңызы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әкімдіктері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