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97206" w14:textId="1897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қорғауды қамтамасыз ету үшін мұнай-газ кен орындарын игеру кезінде өндірілетін күкіртті өндіру, тасымалдау, сақтау және кәдеге жарату мәселелері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25 шілдедегі N 200-ө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қорғауды қамтамасыз ету үшін мұнай-газ кен орындарын игеру барысында өндірілетін күкіртті өндіру, тасымалдау, сақтау және кәдеге жарату мәселелері жөнінде ұсыныстар әзірлеу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Мыңбаев  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Сауат Мұхаметбайұлы       минералдық ресурстар министрі,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Ақшолақов               - Қазақстан Республикасының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Болат Оралұлы             минералдық ресурстар вице-министрі,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Сармурзина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Раушан Ғайсақызы          минералдық ресурстар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Технологиялық даму және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активтерді басқару департаментінің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Белоног                 - Қазақстан Республикасы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Александрович    министрлігі Мемлекеттік санитарлық-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эпидемиологиялық қадағалау комитетінің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Темірханов              - Қазақстан Республикасы Қоршаған ортаны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Кеңес Қайыргелдіұлы       қорғау министрлігі Табиғатты қорғауды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бақылау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Нәрегеев                - Қазақстан Республикасы Көлік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Бекболат Қойжанұлы        коммуникация министрлігі Қатынас жолдары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Веснин                  - Қазақстан Республикасы Төтенше жағдайлар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Виктор Николаевич         министрлігі Төтенше жағдайларды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өнеркәсіптік қауіпсіздікті мемлекеттік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бақылау комитеті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Кәрібаев                - Қазақстан Республикасы Энергетика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Ержан Ғаббасұлы           минералдық ресурстар министрлігі Геология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және жер қойнауын пайдалану комитеті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төрағасының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Ілиясов                 - Атырау облысы Табиғи ресурстар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Еламан Қауанұлы           табиғатты пайдалануды реттеу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департаментінің директоры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Ыбыраева   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Светлана Айтқалиқызы      акционерлік қоғамының ТШО үлестерді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басқару департаментінің директоры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Сағынғалиев             - "ҚазМұнайГаз" ұлттық компаниясы"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Мұхтар Бөлекбайұлы        акционерлік қоғамының Солтүстік-Каспий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жобасы департаментінің директоры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Әшкенов                 - "Қазақ мұнай және газ институты"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Рахымғазыұлы        акционерлік қоғамының аға вице-президенті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Таубаев                 - "Теңізшевройл"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 Қасенұлы           серіктестігі бас директорының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Норман Хансен           - "Теңізшевройл"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серіктестігінің маркетинг және тасымалдау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 менеджері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Армандо Секки           - Agip Kazakhstan North Caspian Operating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Company N.V. компаниясының күкіртті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коммерциялық пайдалану мүмкіндіктерін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бағалау бөлімінің бастығы (келісім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Кирк Тинсли             - "Теңізшевройл" жауапкершілігі шектеулі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серіктестігі экология бөлімінің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(келісім бойынша)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1-тармаққа өзгерту енгізілді - ҚР Премьер-Министрінің 2007 жылғы 26 желтоқсандағы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390-ө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Өкімімен.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2008 жылғы 20 қаңтарға дейінгі мерзімде қоршаған ортаны қорғауды қамтамасыз ету үшін мұнай-газ кен орындарын игеру барысында өндірілетін күкіртті өндіру, тасымалдау, сақтау және кәдеге жарату мәселелері жөнінде ұсыныстар әзірлесін және Қазақстан Республикасының Үкіметіне енгізсін.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Энергетика және минералдық ресурстар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