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8ce1" w14:textId="2bd8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2007-2015 жылдарға арналған электр энергетикасы саласын дамыту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31 мамырдағы N 147-ө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электр энергетика саласын дамытуды қамтамасыз ету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2007 - 2015 жылдарға арналған электр энергетикасы саласын дамыту жөніндегі іс-шаралар жоспары (бұдан әрі - Жоспар)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Орталық және жергілікті атқарушы органдар, мүдделі заңды тұлғалар Жоспардың уақтылы орындалуын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Энергетика және минералдық ресурстар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2007 жылғы 31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147-ө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Қазақстан Республикасының 2007 - 2015 жылдарға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электр энергетикасы саласын дамыту жөніндегі іс-шаралар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жоспары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473"/>
        <w:gridCol w:w="2313"/>
        <w:gridCol w:w="2233"/>
        <w:gridCol w:w="231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Іс-шараның 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луына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теңгерімдерін бекіту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құруға,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кеңейтуге жататын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энергетикасы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объектілерінің,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әр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және болжалды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мерзімін көрсете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 жаңа энерге-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тикалық объектілер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құрылысының тізбесін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ЭБЖМ, "Самұрық"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энергетикасы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инвестиция-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тартымдылығын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мақсатында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кодексіне, 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кодексіне, "Инвестициялар туралы"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Заңына өзгерістер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толықтырулар енгізу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 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1999 жылғы 9 сәуірдегі N 384 қаулысына өзгерістер енгізу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 (жинақтау), ЭБЖМ, ИСМ, "Самұрық" АҚ (келісім бойынша)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Үкіметі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саясаттың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бағыттары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тиісті жылға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экономика-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көрсеткіштердің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болжамы туралы 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бірлескен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мәлімдемесінің құра-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мында қабылдау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 электр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энергиясын өндіруге,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жеткізуге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бағаның болжамды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 әзірлеу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ИСМ,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асырылуы мемлекеттің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терден қаржыландыру,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кепілдік-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мен кепілгерлік)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асырылатын,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құруға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салынуға тиісті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энергетикасы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тізбесін дайындау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қолдау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РБК-ның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бойынша), энерге-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тикалық кәсіп-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тұтынушыларын Жамбыл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МАЭС-тің қол жетімді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қатысу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мәселесін пысықтау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Республикасы-ның Үкіметіне ұсыныс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 (жинақтау), ЭБЖМ, "Самұрық" АҚ (келісім бойынша)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маусым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және бақылау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органды институцио-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күшейту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ұсыныстар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реформаны жүргізу жөніндегі ведомствоаралық комиссияға ұсыныс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ЭБЖМ, Әділетмині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маусым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қуаттарды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қосуды ескере отырып,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жылу желілерін дамытудың өңірлік схемаларын әзірлеу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 энергетикасы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туралы"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Заңына,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заңнамалық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нормативтік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актілерге өзгерістер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 әзірлеу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 ИСМ,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 Энерго"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генерациялайтын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компаниясын құру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ұсыныстар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ЭМРМ - Қазақстан Республикасы Энергетика және минералдық ресурстар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 - Қазақстан Республикасы Экономика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ИСМ - Қазақстан Республикасы Индустрия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Әділетмині - Қазақстан Республикасы Әділет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ТМРА - Қазақстан Республикасы Табиғи монополияларды реттеу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"Самұрық" АҚ -»"Самұрық" мемлекеттік активтерді басқару жөніндегі қазақстандық холдингі"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РБК - Республикалық бюджет комиссиясы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