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97465" w14:textId="9097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2007-2010 жылдарға арналған "Мемлекеттiк-жеке меншiк әрiптестiк негiзiнде 100 мектеп және 100 аурухана салу" жобасын iске асыру жөнiндегi iс-шаралар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26 наурыздағы N 67-ө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2007-2010 жылдарға арналған "Мемлекеттiк-жеке меншiк әрiптестiк негiзiнде 100 мектеп және 100 аурухана салу" жобасын iске асыру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2007-2010 жылдарға арналған "Мемлекеттiк-жеке меншiк әрiптестiк негiзiнде 100 мектеп және 100 аурухана салу" жобасын iске асыру жөнiндегi iс-шаралар жоспары (бұдан әрi - Iс-шаралар жоспары)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Орталық атқарушы органдар, облыстардың, Астана және Алматы қалаларының әкiмдерi, "Қазына" орнықты даму қоры" акционерлiк қоғамы: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Iс-шаралар жоспарының уақтылы орындалуын қамтамасыз етсiн;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ай сайын Қазақстан Республикасы Экономика және бюджеттiк жоспарлау министрлiгiне Іс-шаралар жоспарының орындалу барысы туралы ақпарат ұсынсын.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Экономика және бюджеттiк жоспарлау министрлiгi тоқсан сайын Қазақстан Республикасының Үкiметiне Іс-шаралар жоспарының орындалу барысы туралы жиынтық ақпарат ұсынуды қамтамасыз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Премьер-Министрiнiң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26 наурыздағы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67-ө өкiмiмен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2007-2010 жылдарға арналған "Мемлекеттiк-жеке меншiк әрiптестiк негiзiнде 100 мектеп және 100 аурухана салу" жобасын iске асыру жөнiндегi iс-шаралар жоспары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033"/>
        <w:gridCol w:w="2553"/>
        <w:gridCol w:w="2253"/>
        <w:gridCol w:w="2353"/>
      </w:tblGrid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Іс-шаралар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Аяқталу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Жауапты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"Мемлекеттiк-жеке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 әрiптестiк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негiзiнде 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және 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 салу"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жобасын iске 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шеңберiнде бейiндi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мектеп-интернаттар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 жөнiнде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 енгiзу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әкiмдерi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Белгiлi өлшемдердi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ескере отырып,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өңiрлер бөлiнiсiнде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тiзбесiн қалыптас-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тыруды аяқтау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әкiмдерi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Белгiлi өлшемдердi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ескере отырып,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өңiрлер бөлiнiсiнде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объектiлерiнiң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тiзбесiн қалыптас-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тыруды аяқтау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әкiмдерi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бюджетiн нақтылау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кезiнде мектептер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объектiлерi-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нiң үлгi жобаларын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әзiрлеуге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шығыстарды қаржы-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ландыру жөнiнде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ұсыныстар енгiзу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тау), БҒМ,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бюджетiн нақтылау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кезiнде жобаны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шеңберiнде қолда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жобаларды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бекiтуге және жаңа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мектептердi салуды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 ұсыныстар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енгiзу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бюджетiн нақтылау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кезiнде шығыстарды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мәселесiн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комиссиясының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қарауына енгiзу: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үлгi жобаларды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әзiрлеуге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мектептердi салуды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бастауға;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объектiлерi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үлгi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әзiрлеуге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Мемлекеттiк-жеке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 әрiптестiк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негiзiнде үлгi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объектiлерiн салу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ұсыныстар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енгiзу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ДСМ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Тартылған қаражат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 мектептер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объектiлерiн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салуды қаржыландыру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схемасы жөнiнде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ұсыныстар енгiзу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тау), "Қа-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зына" ОДҚ"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АҚ, Қаржы-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минi, БҒМ,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сәуір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объектiлердi салу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акционерлiк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құру жөнiнде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 енгізу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ИСМ(жинақ-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тау), "Қа-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зына" ОДҚ"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АҚ, ЭБЖМ,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Қаржыминi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объектiлерiн салу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жер учаскесi-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нiң және инженер-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лiк-коммуникациялық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жүйелердiң болуы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ақпарат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тау), ДСМ,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әкiмдерi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түрлерiн айқындау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мектептердiң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 жобаларын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жөнiнде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әзiрлеу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ұсыныстар енгiзу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тау), ИСМ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наурыз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объектiлерiнiң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түрлерiн айқындау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объектiлерi-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нiң үлгi жобаларын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жөнiнде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әзiрлеу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ұсыныстар енгiзу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 (жинақ-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наурыз
</w:t>
            </w:r>
          </w:p>
        </w:tc>
      </w:tr>
      <w:tr>
        <w:trPr>
          <w:trHeight w:val="17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қолда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жобаларын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қолданып жүзеге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тiзбесiн айқындау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 (жинақ-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тау), ИСМ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сәуір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 бар жобаларды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жергiлiктi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жерлерге бiлiм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объектiлерi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бекiтудi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әкiмдерi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жылы мектептер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салуды бастауға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өткiзу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 ұсыныстар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енгiзу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әкiмдерi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объектiлерiнiң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 жобаларын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әзiрлеуге халықара-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конкурс өткiзу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 ұсыныстар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БҒМ,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 бар сметалық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нормативтер негiзiнде құрылыс-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құнын айқындай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отырып, үлгi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объектiлерiн салу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 2008 жылға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бюджеттiк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өтiнiмдi әзiрлеу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ДСМ,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"Мемлекеттiк-жеке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 әрiптестiк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негiзiнде 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және 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 салу"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жобасын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 байланысты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өзгерiстер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толықтырулар енгiзу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 шаралар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Әдiлетми-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нi, БҒМ,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"Қазына"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ОДҚ" АҚ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белгiленген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тәртiппен мектептер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объектiлерi-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нiң үлгi жобаларын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әзiрлеудi қамта-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масыз 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БҒМ,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Yлгi жобаларды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жергiлiктi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бекiтудi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(жобалау-сметалық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құжаттама әзiрлеу,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 және техника-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шарттар беру)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ДСМ,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ОДҚ" АҚ,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әкiмдерi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Мемлекеттiк-жеке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 әрiптестiк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негiзiнде үлгi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 халықаралық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өткiзу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ДСМ,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ОДҚ" АҚ,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әкiмдерi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Мемлекеттiк-жеке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 әрiптестiк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негiзiнде үлгi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объектiлерiн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салуды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ДСМ,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ОДҚ" АҚ,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әкiмдерi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2008-2010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"Мемлекеттiк-жеке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 әрiптестiк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негiзiнде 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және 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 салу"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жобасын iске 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шеңберiнде салу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жоспарланған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объектiлерiн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тиiстi кадрлармен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жасақтау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 жөнiнде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 қабылдау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ДСМ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Мемлекеттiк-жеке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 әрiптестiк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негiзiнде 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және 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 салуды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кәсiпкерлердi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тарту мәселесiн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пысықтау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ОДҚ" АҚ,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лерi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берушiле-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жалпыұлт-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 одағы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(келiсiм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Мемлекеттiк-жеке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 әрiптестiк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негiзiнде 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және 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 салуды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қаржыландыруға жер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шыларды тарту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мәселесiн пысықтау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кәсiп-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керлер және жұмыс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берушiлер-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жалпы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(келiсiм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объектiлерiн салу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жоспарланған елдi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мекендердегі білім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және 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қызметкер-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лерiне тұрғын үй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жинақтау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жүйесi арқылы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 ұсыныстар енгiзу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тау), БҒМ,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әкiмдерi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 бизнестi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атап айтқанда,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индустриясы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бiлiм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объектiлерiн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жоспарланған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үшiн жағдай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жөнiнде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ұсыныстар енгiзу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әкiмдерi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Ескертпе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ЭБЖМ - Қазақстан Республикасы Экономика және бюджеттiк жоспарлау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ИСМ - Қазақстан Республикасы Индустрия және сауда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ЭМРМ - Қазақстан Республикасы Энергетика және минералдық ресурстар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Қаржыминi - Қазақстан Республикасы Қаржы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ДСМ - Қазақстан Республикасы Денсаулық сақтау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БҒМ - Қазақстан Республикасы Бiлiм және ғылым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Әдiлетминi - Қазақстан Республикасы Әдiлет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"Қазына" ОДҚ" АҚ - "Қазына" орнықты даму қоры" акционерлiк қоғамы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