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3345" w14:textId="afd3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халықаралық аренадағы жағымды имиджiн қалыптастыру, арттыру және нығайту бойынша ұсыныстар әзiрлеу жөнiнде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13 наурыздағы N 52-ө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халықаралық аренадағы жағымды  имиджiн қалыптастыру, арттыру және нығайту бойынша ұсыныстар әзiрлеу мақсатында мынадай құрамдағы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Қанешев           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Бiржан Бисекенұлы          министрлiгi Халықаралық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комитетiнiң төрағасы, жетекшi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Оразов   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Нұрай Нұрғожаұлы           ақпарат министрлiгi Ақпарат және мұрағат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комитетiнiң төрағасы,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Қоңырбаева        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Алмагүл Уәлиханқызы        министрлiгiнiң Халықаралық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комитетi ақпарат басқармасының бөлiм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бастығы, хатшы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 - Қазақстан Республикасы Жер 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Сағындықұлы          басқару агенттiгiнiң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Бiрәлиев   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Әлжан Хамидоллаұлы         ортаны қорғау вице-министрi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Құдайберген              - Қазақстан 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Шайықбекұлы          сауда министрлiгiнiң Инвестиция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Нәзiров     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Темiрболатұлы        министрлiгiнiң Штабтар бастықтары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комитетi төрағасының орынбасары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министрлiгi Тәрбие және психологиялық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жұмыс департаментiнiң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Тiлеукен Зейнекенұлы       минералдық ресурстар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аппарат басшысы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Әзiмова                  - Қазақстан Республикасы Әдiлет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Эльвира Әбiлқасымқызы      Халықаралық құқық, мемлекеттiң мүлiктiк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құқықтарын қорғау, шарттар және наразылық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талап-арыз жұмысы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Ғаббасов                 - Қазақстан Республикасы Төтенше жағдайлар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 Ғаббасұлы            министрлiгi Төтенше жағдайлардың алдын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алу және перспективалық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Ырысәлиев    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Азтайұлы             министрлiгi Бiлiмдi дамыту стратегиясы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мен халықаралық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Ким                      - Қазақстан Республикасы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Виссарион Валериевич       Жиынтық-талдау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Рақымбеков               - Қазақстан Республикасы 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Төлеутай Сатайұлы          коммуникация министрлiгi Көлiк саясаты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халықаралық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Сарбасов                 - Қазақстан Республикасы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Ақмади Әдiлұлы             әлеуметтiк қорғау министрлiгi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 және ақпараттық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жұмысы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Қожахметов               - Қазақстан Республикасы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Бағдат Болатжанұлы         министрлiгi ақпарат және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байланыстар орталығының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Жамаубаев                - Қазақстан Республикасы Ұлттық Банкi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Ерұлан Кенжебекұлы         Yйлестiру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Әлiмғазиева              - Қазақстан Республикасы Алматы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Гүлнәр Былғарықызы         өңiрлiк қаржы орталығының қызметiн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агенттiгi Даму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Жайлаубаева              - Қазақстан 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Әсия Сейiтжаппарқызы       және байланыс агенттiгi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Қамбарова                - Қазақстан Республикасы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Халида Мұрдұнқызы          агенттiгi Статистикалық ақпаратты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жария ету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Қапаров                  - Қазақстан Республикасы Мемлекеттiк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Ғаббасұлы            iстерi агенттiгi Кадрлық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Нұржанов                 - Қазақстан Республикасы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Қасымтай Бiржанұлы         қылмысқа және сыбайлас жемқорлыққа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қарсы күрес агенттiгi Құқықтық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ету және халықаралық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Сембеков                 - Республикалық бюджеттiң атқарылуын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Әмiрұлы              бақылайтын есеп комитетi аппарат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басшысының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Жаров                    - Қазақстан Республикасы Ұлттық қауiпсiздiк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Баhадүр Жарұлы             комитетi "Барлау" қызметi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бiрiншi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Әбуов                    - Қазақстан Республикасы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Кенжехан Төленұлы          министрлiгiнiң Халықаралық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Төкежанов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Тұрғанұлы            министрлiгiнiң Стратегиялық даму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халықаралық ынтымақтастық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Бөбеев                   - Қазақстан Республикасы Қаржы нарығы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Сапарәлiұлы         қаржы ұйымдарын реттеу және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агенттiгiнiң Стратегия және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Мұқатаев                 - Қазақстан Республикасы Бас прокуратурасы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Әбусағитұлы          халықаралық шарттардың қолданылуын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қадағалау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Шоқанова                 - Қазақстан 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Махуза Қабдығалымқызы      бюджеттiк жоспарлау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Халықаралық қатынастар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мемлекетаралық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Ақшолақов  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Төлеутайұлы         министрлiгiнiң сыртқы байланыстар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инвестициялар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Қуанова                  - Қазақстан Республикасы Жоғарғы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Гүлнәр Тынымгерейқызы      аппараты халықаралық байланыстар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протокол бөлiмiнiң меңгерушiсi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Алпысбаев   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Әлиханұлы          монополияларды реттеу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төрағасының кеңесшiсi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Байнақов                 - "ҚазАгро" ұлттық холдингi"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Рахмет Ғазизұлы            қоғамының басқарушы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Нұрсейiтов               - "Қазына" орнықты даму қоры"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Айтқалиұлы          қоғамы Ақпараттық-талдау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Жанаханов                - "Самұрық" мемлекеттiк активтердi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Қайсар Қадырұлы            жөнiндегi қазақстандық холдингi"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акционерлiк қоғамының Адами ресурстарды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басқару департаментi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27 шілдеге дейінгі мерзімде Қазақстан Республикасының халықаралық аренадағы жағымды имиджін қалыптастыру және ілгерілету бойынша ұсыныстар әзірлесін және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іске асырылуын бақылау Қазақстан Республикасы Сыртқы істер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