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1af1" w14:textId="bd01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11-12 қазанда Алматы қаласында Орталық Азиядағы Дүниежүзiлiк экономикалық форум аясындағы өңiрлiк мәжiлiстi дайындау және өткiзу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ақпандағы N 12-ө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11-12 қазанда Алматы қаласында Орталық Азиядағы Дүниежүзiлiк экономикалық форум (бұдан әрi - Форум) аясындағы өңiрлiк мәжiлiстi дайындау және өткiзу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Форумды дайындау және өткiзу жөнiнде жұмыс тобы (бұдан әрi - жұмыс тобы)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Iзбасарұлы             және сауда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 және сауда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      сауда министрлiгi Инвестиция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комитетiнiң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Құдайбергенұлы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Әбдiхалықова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халықты әлеуметтiк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Хамидолаұлы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  - Алматы қаласы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Ақмәдиұлы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Рахымбеков                 - Қазақстан 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            коммуникация министрлiгi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Арынов                     - "Маркетингтiк-талдамалық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Асатайұлы              орталығы"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наурызға дейiнгi мерзiмде Форумды дайындау және өткiзу жөнiндегі ұсыныстар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