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9934c2" w14:textId="d9934c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"Астана" кәсіби велосипед командасының тұсаукесерін өткізу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Премьер-Министрінің 2007 жылғы 8 қаңтардағы N 2-ө Өкімі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2007 жылғы 19 қаңтарда Астана қаласында "Астана" кәсіби велосипед командасының тұсаукесері өткізілсін.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Қоса беріліп отырған: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"Астана" кәсіби велосипед командасының тұсаукесерін дайындау және өткізу жөніндегі ұйымдастыру комитетінің құрамы;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"Астана" кәсіби велосипед командасының тұсаукесерін дайындау және өткізу жөніндегі іс-шаралар жоспары бекітілсін.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Премьер-Министр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Қазақстан Республикасы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 Премьер-Министрінің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 2007 жылғы 8 қаңтардағы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 N 2-ө өкімімен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 бекітілген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"Астана" кәсіби велосипед командасының тұсаукесерін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 дайындау және өткізу жөніндегі ұйымдастыру комнтетінің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                   құрамы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Досмұхамбетов                     - Қазақстан Республикасының Туризм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Темірхан Мыңайдарұлы                және спорт министрі, төраға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Әйтекенов                         - Қазақстан Республикасының Туризм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Қайрат Медібайұлы                   және спорт вице-министрі,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 төрағаның орынбасары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Қасымов                           - Қазақстан Республикасының Ішкі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Қалмұханбет Нұрмұханбетұлы          істер вице-министрі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Омаров                            - Қазақстан Республикасының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Қадыр Тоқтамысұлы                   Денсаулық сақтау вице-министрі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Бабақұмаров                       - Қазақстан Республикасының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Ержан Жалбақұлы                     Мәдениет және ақпарат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 вице-министрі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Әлиев                             - Қазақстан Республикасы Сыртқы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Рахат Мұхтарұлы                     істер министрінің бірінші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 орынбасары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Беқтұров                          - Қазақстан Республикасының Көлік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Азат Ғаббасұлы                      және коммуникация вице-министрі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Супрун                            - Қазақстан Республикасының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Виктор Васильевич                   Экономика және бюджеттік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 жоспарлау вице-министрі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Смаиылов                          - Қазақстан Республикасының Қаржы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Әлихан Асханович                    вице-министрі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Аманшаев                          - Астана қаласы әкімінің орынбасары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Ермек Әмірханұлы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Құлназаров                        - Қазақстан Республикасы Туризм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Анатолий Қожекенұлы                 және спорт министрлігі Спорт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 комитетінің төрағасы   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Қанағатов                         - Қазақстан Республикасы Туризм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Елсияр Баймұхамедұлы                және спорт министрлігі Спорт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 комитеті "Ұлттық штаттық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 командалар және спорттық резерв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 дирекциясы" республикалық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 мемлекеттік қазыналық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 кәсіпорнының директоры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Проскурин                         - Қазақстан Республикасы велосипед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Николай Абрамович                   спорты федерациясының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 вице-президенті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Қазақстан Республикасы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 Премьер-Министрінің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 2007 жылғы 8 қаңтардағы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 N 2-ө өкімімен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 бекітілген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"Астана" кәсіби велосипед командасының тұсаукесерін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 дайындау және өткізу жөніндегі іс-шаралар жоспары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3"/>
        <w:gridCol w:w="7273"/>
        <w:gridCol w:w="2453"/>
        <w:gridCol w:w="2533"/>
      </w:tblGrid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Іс-шаралар
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Орындалу мерзімі
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Жауапты орындаушылар
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Тұсаукесерге қатысушылардың тізімін дайындау
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қаңтар
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 ТСМ
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Тұсаукесер өткізу орнын белгілеу және оны безендендіруді қамтамасыз ету
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қаңтар
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 ТСМ, Астана қаласының әкімдігі
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Тұсаукесерді өткізу сценариін әзірлеу
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қаңтар
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 МАМ
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Тұсаукесер рәсімін және тұсаукесерге қатысушыларға арналған концертті дайындау және өткізу
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қаңтар
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 МАМ
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Тұсаукесерді өткізу шығыстарының сметасын дайындау
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қаңтар
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 ТСМ
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Тұсаукесерге қатысушылардың келу және кету кестесін жасау
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қаңтар
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 ТСМ, ҚР ТКМ
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Тұсаукесерге қатысушыларды қарсы алу, орналастыру және шығарып салуды қамтамасыз ету
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18-20 қаңтар
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қаласының әкімдігі, ҚР ТСМ, ҚР ТКМ
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Тұсаукесерге қатысушыларды тамақтандыруды қамтамасыз ету
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19-20 қаңтар
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 ҚМ, ҚР ТСМ, Астана қаласының әкімдігі
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Тұсаукесерге қатысатын шетелдіктерге визалық қолдауды ұйымдастыру
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қаңтар
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 СІМ
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тәртіпті және тұсаукесерге қатысушылардың қауіпсіздігін қамтамасыз ету
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19-20 қаңтар
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 ІІМ
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Шетелдік БАҚ өкілдеріне аккредиттеуді қамтамасыз ету
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қаңтар
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 МАМ
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Тұсаукесердің бұқаралық ақпарат құралдарында жариялануын ұйымдастыру және баспасөз-конференция өткізуді қамтамасыз ету
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қаңтар
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 МАМ
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Тұсаукесерге қатысушыларға медициналық қызмет көрсетуді қамтамасыз ету
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қаңтар
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 ДСМ
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Әуе көлігінде орындарды брондауды қамтамасыз ету
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қаңтар
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 ТКМ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