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494ec" w14:textId="96494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инфляциялық үдерiстердi реттеу жөнiндегi 2007-2008 жылдарға арналған iс-шаралар жоспарын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2006 жылғы 29 желтоқсандағы N 370-ө Өкімі. Күші жойылды - Қазақстан Республикасы Премьер-Министрінің 2008 жылғы 31 наурыздағы N 74-ө Өкімімен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Премьер-Министрінің 2008.03.31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74-ө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Өкімімен.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Инфляцияға қарсы кешендi саясатты әзiрлеу және iске асыру мақсатында: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берiліп отырған Қазақстан Республикасында инфляциялық үдерiстердi реттеу жөнiндегi 2007-2008 жылдарға арналған iс-шаралар жоспары (бұдан әрi - Жоспар)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Орталық және жергiлiктi атқарушы органдар, Қазақстан Республикасы Қаржы нарығы мен қаржы ұйымдарын реттеу және қадағалау агенттiгi жарты жылдың қорытындылары бойынша жылына екi рет 20 шiлдеге және 20 қаңтарға Қазақстан Республикасы Ұлттық Банкiне Жоспардың iске асырылуы туралы есеп берсiн.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Ұлттық Банкi жарты жылдың қорытындылары бойынша жылына екi рет 30 шiлдеге және 30 қаңтарға Қазақстан Республикасының Үкiметiне Жоспардың iске асырылуы туралы ақпарат берсiн.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Премьер-Министрiнiң   
</w:t>
      </w:r>
      <w:r>
        <w:br/>
      </w:r>
      <w:r>
        <w:rPr>
          <w:rFonts w:ascii="Times New Roman"/>
          <w:b w:val="false"/>
          <w:i w:val="false"/>
          <w:color w:val="000000"/>
          <w:sz w:val="28"/>
        </w:rPr>
        <w:t>
2006 жылғы 29 желтоқсандағы
</w:t>
      </w:r>
      <w:r>
        <w:br/>
      </w:r>
      <w:r>
        <w:rPr>
          <w:rFonts w:ascii="Times New Roman"/>
          <w:b w:val="false"/>
          <w:i w:val="false"/>
          <w:color w:val="000000"/>
          <w:sz w:val="28"/>
        </w:rPr>
        <w:t>
N 370-ө өкiмiмен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 инфляциялық үдерiстердi реттеу жөнiндегi 2007-2008 жылдарға арналған iс-шаралар жоспары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4803"/>
        <w:gridCol w:w="2710"/>
        <w:gridCol w:w="2483"/>
        <w:gridCol w:w="2179"/>
      </w:tblGrid>
      <w:tr>
        <w:trPr>
          <w:trHeight w:val="450" w:hRule="atLeast"/>
        </w:trPr>
        <w:tc>
          <w:tcPr>
            <w:tcW w:w="9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48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Іс-шара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Аяқтау нысаны
</w:t>
            </w:r>
          </w:p>
        </w:tc>
        <w:tc>
          <w:tcPr>
            <w:tcW w:w="24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c>
          <w:tcPr>
            <w:tcW w:w="2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Орындалу мерзімі
</w:t>
            </w:r>
          </w:p>
        </w:tc>
      </w:tr>
      <w:tr>
        <w:trPr>
          <w:trHeight w:val="450" w:hRule="atLeast"/>
        </w:trPr>
        <w:tc>
          <w:tcPr>
            <w:tcW w:w="9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8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9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8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Республикасындағы  инфляциялық үдерiстердiң мониторингiн жүргізу және инфляцияның себептерiне талдау жасау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Үкіметіне ақпарат
</w:t>
            </w:r>
          </w:p>
        </w:tc>
        <w:tc>
          <w:tcPr>
            <w:tcW w:w="24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ҰБ (жинақтау), ЭБЖМ, ИСМ, АШМ
</w:t>
            </w:r>
          </w:p>
        </w:tc>
        <w:tc>
          <w:tcPr>
            <w:tcW w:w="2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2007-2008 жылдар 30 шілдеге,
</w:t>
            </w:r>
            <w:r>
              <w:br/>
            </w:r>
            <w:r>
              <w:rPr>
                <w:rFonts w:ascii="Times New Roman"/>
                <w:b w:val="false"/>
                <w:i w:val="false"/>
                <w:color w:val="000000"/>
                <w:sz w:val="20"/>
              </w:rPr>
              <w:t>
2008-2009 жылдар 30 қаңтарға
</w:t>
            </w:r>
          </w:p>
        </w:tc>
      </w:tr>
      <w:tr>
        <w:trPr>
          <w:trHeight w:val="450" w:hRule="atLeast"/>
        </w:trPr>
        <w:tc>
          <w:tcPr>
            <w:tcW w:w="9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8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Экономикалық өсудiң болжамды қарқынын ескере отырып, инфляцияның болжамды өлшемдерiн әзiрлеу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Үкіметіне ақпарат
</w:t>
            </w:r>
          </w:p>
        </w:tc>
        <w:tc>
          <w:tcPr>
            <w:tcW w:w="24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ҰБ
</w:t>
            </w:r>
          </w:p>
        </w:tc>
        <w:tc>
          <w:tcPr>
            <w:tcW w:w="2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2008-2009 жылдар 30 қаңтарға
</w:t>
            </w:r>
          </w:p>
        </w:tc>
      </w:tr>
      <w:tr>
        <w:trPr>
          <w:trHeight w:val="450" w:hRule="atLeast"/>
        </w:trPr>
        <w:tc>
          <w:tcPr>
            <w:tcW w:w="9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8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iшкi өнiмнiң нақты және номиналды өзгерiсiнiң қарқынын ескере отырып, инфляцияның берiлген өлшемдерiне қол жеткiзудi қамтамасыз ететiн ақша агрегаттары өсiмiнiң оңтайлы қарқынын айқындау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Үкіметіне ақпарат
</w:t>
            </w:r>
          </w:p>
        </w:tc>
        <w:tc>
          <w:tcPr>
            <w:tcW w:w="24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ҰБ
</w:t>
            </w:r>
          </w:p>
        </w:tc>
        <w:tc>
          <w:tcPr>
            <w:tcW w:w="2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2008-2009 жылдар 30 қаңтарға
</w:t>
            </w:r>
          </w:p>
        </w:tc>
      </w:tr>
      <w:tr>
        <w:trPr>
          <w:trHeight w:val="450" w:hRule="atLeast"/>
        </w:trPr>
        <w:tc>
          <w:tcPr>
            <w:tcW w:w="9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8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монополиялар субъектiлерiнiң тауарлары мен қызметтерiнiң бағалары (тарифтерi) шектi өсуiнiң Қазақстан Республикасының әлеуметтiк-экономикалық дамуының орта мерзiмдi жоспарының құрамында жоспарланып отырған орта мерзiмдi кезеңге арналған индексiн анықтау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ЭБЖМ-ге ақпарат
</w:t>
            </w:r>
          </w:p>
        </w:tc>
        <w:tc>
          <w:tcPr>
            <w:tcW w:w="24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ТМРА
</w:t>
            </w:r>
          </w:p>
        </w:tc>
        <w:tc>
          <w:tcPr>
            <w:tcW w:w="2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2008-2009 жылдар 10 мамырға,  10 шілдеге
</w:t>
            </w:r>
          </w:p>
        </w:tc>
      </w:tr>
      <w:tr>
        <w:trPr>
          <w:trHeight w:val="450" w:hRule="atLeast"/>
        </w:trPr>
        <w:tc>
          <w:tcPr>
            <w:tcW w:w="9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8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өнiмдерiнің көтерме (коммуналдық) нарықтарын ұйымдастыру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АШМ-ге ақпарат
</w:t>
            </w:r>
          </w:p>
        </w:tc>
        <w:tc>
          <w:tcPr>
            <w:tcW w:w="24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облыстардың, Астана және Алматы қалаларының әкімдері
</w:t>
            </w:r>
          </w:p>
        </w:tc>
        <w:tc>
          <w:tcPr>
            <w:tcW w:w="2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2007-2008 жылдар 10 шілдеге,
</w:t>
            </w:r>
            <w:r>
              <w:br/>
            </w:r>
            <w:r>
              <w:rPr>
                <w:rFonts w:ascii="Times New Roman"/>
                <w:b w:val="false"/>
                <w:i w:val="false"/>
                <w:color w:val="000000"/>
                <w:sz w:val="20"/>
              </w:rPr>
              <w:t>
2008-2009 жылдар 10 қаңтарға
</w:t>
            </w:r>
          </w:p>
        </w:tc>
      </w:tr>
      <w:tr>
        <w:trPr>
          <w:trHeight w:val="450" w:hRule="atLeast"/>
        </w:trPr>
        <w:tc>
          <w:tcPr>
            <w:tcW w:w="9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8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инфрақұрылымын дамытуға жәрдемдесу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ИСМ-ге ақпарат
</w:t>
            </w:r>
          </w:p>
        </w:tc>
        <w:tc>
          <w:tcPr>
            <w:tcW w:w="24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облыстардың, Астана және Алматы қалаларының әкімдері
</w:t>
            </w:r>
          </w:p>
        </w:tc>
        <w:tc>
          <w:tcPr>
            <w:tcW w:w="2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2007-2008 жылдар 10 шілдеге,
</w:t>
            </w:r>
            <w:r>
              <w:br/>
            </w:r>
            <w:r>
              <w:rPr>
                <w:rFonts w:ascii="Times New Roman"/>
                <w:b w:val="false"/>
                <w:i w:val="false"/>
                <w:color w:val="000000"/>
                <w:sz w:val="20"/>
              </w:rPr>
              <w:t>
2008-2009 жылдар 10 қаңтарға
</w:t>
            </w:r>
          </w:p>
        </w:tc>
      </w:tr>
      <w:tr>
        <w:trPr>
          <w:trHeight w:val="450" w:hRule="atLeast"/>
        </w:trPr>
        <w:tc>
          <w:tcPr>
            <w:tcW w:w="9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8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 жөнiнде сөз байласудың жолын кесу, терiс пиғылды бәсекелестiкті, нарық субъектiлерiнің өздерiнiң үстем жағдайын асыра пайдаланушылығын айқындау және оның жолын кесу жөнiндегi, Белгiлi бiр тауар нарығында үстем (монополиялық) жағдайға ие нарық субъектiлерiнiң мемлекеттiк тiзiлiмiне енгiзiлген ұйымдардың баға түзу тәртiбiн бақылау жөнiндегi iс-шараларды жүзеге асыру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Үкіметіне ақпарат
</w:t>
            </w:r>
          </w:p>
        </w:tc>
        <w:tc>
          <w:tcPr>
            <w:tcW w:w="24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p>
        </w:tc>
        <w:tc>
          <w:tcPr>
            <w:tcW w:w="2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2007-2008 жылдар 30 шілдеге,
</w:t>
            </w:r>
            <w:r>
              <w:br/>
            </w:r>
            <w:r>
              <w:rPr>
                <w:rFonts w:ascii="Times New Roman"/>
                <w:b w:val="false"/>
                <w:i w:val="false"/>
                <w:color w:val="000000"/>
                <w:sz w:val="20"/>
              </w:rPr>
              <w:t>
2008-2009 жылдар 30 қаңтарға
</w:t>
            </w:r>
          </w:p>
        </w:tc>
      </w:tr>
      <w:tr>
        <w:trPr>
          <w:trHeight w:val="450" w:hRule="atLeast"/>
        </w:trPr>
        <w:tc>
          <w:tcPr>
            <w:tcW w:w="9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8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нарықтағы стратегиялық маңызды тауарлардың (мұнай, мұнай өнiмдерi, астық) тауарлық теңгерiмiнiң мониторингiн жүргiзу және iшкi нарықтың молығуын қамтамасыз ету жөнiнде ұсыныстар әзiрлеу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Үкіметіне ақпарат
</w:t>
            </w:r>
          </w:p>
        </w:tc>
        <w:tc>
          <w:tcPr>
            <w:tcW w:w="24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ЭМРМ (жинақтау), АШМ
</w:t>
            </w:r>
          </w:p>
        </w:tc>
        <w:tc>
          <w:tcPr>
            <w:tcW w:w="2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2007-2008 жылдар 30 шілдеге
</w:t>
            </w:r>
          </w:p>
        </w:tc>
      </w:tr>
      <w:tr>
        <w:trPr>
          <w:trHeight w:val="450" w:hRule="atLeast"/>
        </w:trPr>
        <w:tc>
          <w:tcPr>
            <w:tcW w:w="9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8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өнiмдерiн сатып алудың тиiмдi жүйесiн әзiрлеу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Үкіметіне ақпарат
</w:t>
            </w:r>
          </w:p>
        </w:tc>
        <w:tc>
          <w:tcPr>
            <w:tcW w:w="24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(жинақтау), облыстардың, Астана және Алматы қалаларының әкімдері
</w:t>
            </w:r>
          </w:p>
        </w:tc>
        <w:tc>
          <w:tcPr>
            <w:tcW w:w="2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 30 шілдеге
</w:t>
            </w:r>
          </w:p>
        </w:tc>
      </w:tr>
      <w:tr>
        <w:trPr>
          <w:trHeight w:val="450" w:hRule="atLeast"/>
        </w:trPr>
        <w:tc>
          <w:tcPr>
            <w:tcW w:w="9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8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Шектес мемлекеттердiң жемiс-жидек өнiмдерiн жеткiзудi әртараптандыру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ИСМ-ге ақпарат
</w:t>
            </w:r>
          </w:p>
        </w:tc>
        <w:tc>
          <w:tcPr>
            <w:tcW w:w="24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Облыстардың, Астана және Алматы қалаларының әкімдері
</w:t>
            </w:r>
          </w:p>
        </w:tc>
        <w:tc>
          <w:tcPr>
            <w:tcW w:w="2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2007-2008 жылдар 10 сәуірге, 10 шілдеге, 10 қазанға,
</w:t>
            </w:r>
            <w:r>
              <w:br/>
            </w:r>
            <w:r>
              <w:rPr>
                <w:rFonts w:ascii="Times New Roman"/>
                <w:b w:val="false"/>
                <w:i w:val="false"/>
                <w:color w:val="000000"/>
                <w:sz w:val="20"/>
              </w:rPr>
              <w:t>
2008-2009 жылдар 10 қаңтарға
</w:t>
            </w:r>
          </w:p>
        </w:tc>
      </w:tr>
      <w:tr>
        <w:trPr>
          <w:trHeight w:val="3270" w:hRule="atLeast"/>
        </w:trPr>
        <w:tc>
          <w:tcPr>
            <w:tcW w:w="9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8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тапсырыс шеңберiнде көтерме нарықтардағы бағалар айқындығын және оларды өңiрлердегi халықтың қолы жететiн бұқаралық ақпарат құралдарында жариялауды қамтамасыз ету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МАМ-ге ақпарат
</w:t>
            </w:r>
          </w:p>
        </w:tc>
        <w:tc>
          <w:tcPr>
            <w:tcW w:w="24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облыстардың, Астана және Алматы қалаларының әкімдері
</w:t>
            </w:r>
          </w:p>
        </w:tc>
        <w:tc>
          <w:tcPr>
            <w:tcW w:w="2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2007-2008 жылдар 10 сәуірге, 10 шілдеге, 10 қазанға,
</w:t>
            </w:r>
            <w:r>
              <w:br/>
            </w:r>
            <w:r>
              <w:rPr>
                <w:rFonts w:ascii="Times New Roman"/>
                <w:b w:val="false"/>
                <w:i w:val="false"/>
                <w:color w:val="000000"/>
                <w:sz w:val="20"/>
              </w:rPr>
              <w:t>
2008-2009 жылдар 10 қаңтарға
</w:t>
            </w:r>
          </w:p>
        </w:tc>
      </w:tr>
      <w:tr>
        <w:trPr>
          <w:trHeight w:val="465" w:hRule="atLeast"/>
        </w:trPr>
        <w:tc>
          <w:tcPr>
            <w:tcW w:w="9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8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Республиканың  жергілікті атқарушы органдарының қызметiн рейтингтiк бағалау жүйесiнде инфляцияны ұстап тұру бөлiгiнде жүргiзілетiн жұмыс бойынша өңiрлердi бағалауды енгiзу және жүргiзу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Үкіметіне ақпарат
</w:t>
            </w:r>
          </w:p>
        </w:tc>
        <w:tc>
          <w:tcPr>
            <w:tcW w:w="24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ЭБЖМ (жинақтау), облыстардың, Астана және Алматы қалаларының әкімдері
</w:t>
            </w:r>
          </w:p>
        </w:tc>
        <w:tc>
          <w:tcPr>
            <w:tcW w:w="2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2008-2009 жылдар 30 қаңтарға
</w:t>
            </w:r>
          </w:p>
        </w:tc>
      </w:tr>
      <w:tr>
        <w:trPr>
          <w:trHeight w:val="450" w:hRule="atLeast"/>
        </w:trPr>
        <w:tc>
          <w:tcPr>
            <w:tcW w:w="9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8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нарығын дамыту саласында және екiншi деңгейдегi банктердiң, жинақтаушы зейнетақы қорларының, жеке және заңды тұлғалардың капиталын салудың жаңа құралдарын жасауда ұсыныстар әзiрлеу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ҚҚА-ға ақпарат
</w:t>
            </w:r>
          </w:p>
        </w:tc>
        <w:tc>
          <w:tcPr>
            <w:tcW w:w="24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ҰБ, ЭБЖМ, Қаржымині
</w:t>
            </w:r>
          </w:p>
        </w:tc>
        <w:tc>
          <w:tcPr>
            <w:tcW w:w="2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2008-2009 жылдар 10 қаңтарға
</w:t>
            </w:r>
          </w:p>
        </w:tc>
      </w:tr>
      <w:tr>
        <w:trPr>
          <w:trHeight w:val="450" w:hRule="atLeast"/>
        </w:trPr>
        <w:tc>
          <w:tcPr>
            <w:tcW w:w="9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8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тауарларын өндiрушiлерге жанар-жағармай материалдарының және көктемгі дала және егiн жинау жұмыстарын жүргізуге және өсiмдiк шаруашылығы өнiмдерiнiң шығымдылығымен сапасын арттыруға қажеттi басқа да тауар-материалдық құндылықтардың құнын арзандатуға субсидиялар төлеу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AШM-гe ақпарат
</w:t>
            </w:r>
          </w:p>
        </w:tc>
        <w:tc>
          <w:tcPr>
            <w:tcW w:w="24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Облыстардың, Астана және Алматы қалаларының әкімдері
</w:t>
            </w:r>
          </w:p>
        </w:tc>
        <w:tc>
          <w:tcPr>
            <w:tcW w:w="2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2007-2008 10 шілдеге, 
</w:t>
            </w:r>
            <w:r>
              <w:br/>
            </w:r>
            <w:r>
              <w:rPr>
                <w:rFonts w:ascii="Times New Roman"/>
                <w:b w:val="false"/>
                <w:i w:val="false"/>
                <w:color w:val="000000"/>
                <w:sz w:val="20"/>
              </w:rPr>
              <w:t>
2008-2009 жылдар 10 қаңтарға
</w:t>
            </w:r>
          </w:p>
        </w:tc>
      </w:tr>
      <w:tr>
        <w:trPr>
          <w:trHeight w:val="450" w:hRule="atLeast"/>
        </w:trPr>
        <w:tc>
          <w:tcPr>
            <w:tcW w:w="9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8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Өнiм өндiрушiлер (импорттаушылар) мен тұтынушылар арасындағы делдалдар санын қысқарту жөнiнде қажеттi шаралар қабылдау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ИСМ-ге ақпарат
</w:t>
            </w:r>
          </w:p>
        </w:tc>
        <w:tc>
          <w:tcPr>
            <w:tcW w:w="24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Облыстардың, Астана және Алматы қалаларының әкімдері
</w:t>
            </w:r>
          </w:p>
        </w:tc>
        <w:tc>
          <w:tcPr>
            <w:tcW w:w="2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2007-2008 жылдар 10 сәуірге, 10 шілдеге, 10 қазанға,
</w:t>
            </w:r>
            <w:r>
              <w:br/>
            </w:r>
            <w:r>
              <w:rPr>
                <w:rFonts w:ascii="Times New Roman"/>
                <w:b w:val="false"/>
                <w:i w:val="false"/>
                <w:color w:val="000000"/>
                <w:sz w:val="20"/>
              </w:rPr>
              <w:t>
2008-2009 жылдар 10 қаңтарға
</w:t>
            </w:r>
          </w:p>
        </w:tc>
      </w:tr>
      <w:tr>
        <w:trPr>
          <w:trHeight w:val="450" w:hRule="atLeast"/>
        </w:trPr>
        <w:tc>
          <w:tcPr>
            <w:tcW w:w="9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8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монополиялар субъектілерiнiң реттелiп көрсетiлетiн қызметтерiне арналған тарифтік сметалардың орындалуы туралы есептердi қарау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Үкіметіне ақпарат
</w:t>
            </w:r>
          </w:p>
        </w:tc>
        <w:tc>
          <w:tcPr>
            <w:tcW w:w="24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ТМРА
</w:t>
            </w:r>
          </w:p>
        </w:tc>
        <w:tc>
          <w:tcPr>
            <w:tcW w:w="2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2007-2008 жылдар 30 шілдеге, 10 қазанға,
</w:t>
            </w:r>
            <w:r>
              <w:br/>
            </w:r>
            <w:r>
              <w:rPr>
                <w:rFonts w:ascii="Times New Roman"/>
                <w:b w:val="false"/>
                <w:i w:val="false"/>
                <w:color w:val="000000"/>
                <w:sz w:val="20"/>
              </w:rPr>
              <w:t>
2008-2009 жылдар 30 қаңтарға
</w:t>
            </w:r>
          </w:p>
        </w:tc>
      </w:tr>
    </w:tbl>
    <w:p>
      <w:pPr>
        <w:spacing w:after="0"/>
        <w:ind w:left="0"/>
        <w:jc w:val="both"/>
      </w:pPr>
      <w:r>
        <w:rPr>
          <w:rFonts w:ascii="Times New Roman"/>
          <w:b w:val="false"/>
          <w:i w:val="false"/>
          <w:color w:val="000000"/>
          <w:sz w:val="28"/>
        </w:rPr>
        <w:t>
</w:t>
      </w:r>
      <w:r>
        <w:rPr>
          <w:rFonts w:ascii="Times New Roman"/>
          <w:b/>
          <w:i w:val="false"/>
          <w:color w:val="000000"/>
          <w:sz w:val="28"/>
        </w:rPr>
        <w:t>
Ескертпе
</w:t>
      </w:r>
      <w:r>
        <w:rPr>
          <w:rFonts w:ascii="Times New Roman"/>
          <w:b w:val="false"/>
          <w:i w:val="false"/>
          <w:color w:val="000000"/>
          <w:sz w:val="28"/>
        </w:rPr>
        <w:t>
: аббревиатуралардың толық жазылуы
</w:t>
      </w:r>
    </w:p>
    <w:p>
      <w:pPr>
        <w:spacing w:after="0"/>
        <w:ind w:left="0"/>
        <w:jc w:val="both"/>
      </w:pPr>
      <w:r>
        <w:rPr>
          <w:rFonts w:ascii="Times New Roman"/>
          <w:b w:val="false"/>
          <w:i w:val="false"/>
          <w:color w:val="000000"/>
          <w:sz w:val="28"/>
        </w:rPr>
        <w:t>
      ҰБ - Қазақстан Республикасының Ұлттық Банкi
</w:t>
      </w:r>
      <w:r>
        <w:br/>
      </w:r>
      <w:r>
        <w:rPr>
          <w:rFonts w:ascii="Times New Roman"/>
          <w:b w:val="false"/>
          <w:i w:val="false"/>
          <w:color w:val="000000"/>
          <w:sz w:val="28"/>
        </w:rPr>
        <w:t>
      ЭБЖМ - Қазақстан Республикасы Экономика және бюджеттiк жоспарлау министрлігі
</w:t>
      </w:r>
      <w:r>
        <w:br/>
      </w:r>
      <w:r>
        <w:rPr>
          <w:rFonts w:ascii="Times New Roman"/>
          <w:b w:val="false"/>
          <w:i w:val="false"/>
          <w:color w:val="000000"/>
          <w:sz w:val="28"/>
        </w:rPr>
        <w:t>
      ИСМ - Қазақстан Республикасы Индустрия және сауда министрлiгi
</w:t>
      </w:r>
      <w:r>
        <w:br/>
      </w:r>
      <w:r>
        <w:rPr>
          <w:rFonts w:ascii="Times New Roman"/>
          <w:b w:val="false"/>
          <w:i w:val="false"/>
          <w:color w:val="000000"/>
          <w:sz w:val="28"/>
        </w:rPr>
        <w:t>
      Қаржыминi - Қазақстан Республикасы Қаржы министрлiгi
</w:t>
      </w:r>
      <w:r>
        <w:br/>
      </w:r>
      <w:r>
        <w:rPr>
          <w:rFonts w:ascii="Times New Roman"/>
          <w:b w:val="false"/>
          <w:i w:val="false"/>
          <w:color w:val="000000"/>
          <w:sz w:val="28"/>
        </w:rPr>
        <w:t>
      AШM - Қазақстан Республикасы Ауыл шаруашылығы министрлiгi
</w:t>
      </w:r>
      <w:r>
        <w:br/>
      </w:r>
      <w:r>
        <w:rPr>
          <w:rFonts w:ascii="Times New Roman"/>
          <w:b w:val="false"/>
          <w:i w:val="false"/>
          <w:color w:val="000000"/>
          <w:sz w:val="28"/>
        </w:rPr>
        <w:t>
      ЭMPM - Қазақстан Республикасы Энергетика және минералдық ресурстар министрлiгi
</w:t>
      </w:r>
      <w:r>
        <w:br/>
      </w:r>
      <w:r>
        <w:rPr>
          <w:rFonts w:ascii="Times New Roman"/>
          <w:b w:val="false"/>
          <w:i w:val="false"/>
          <w:color w:val="000000"/>
          <w:sz w:val="28"/>
        </w:rPr>
        <w:t>
      МАМ - Қазақстан Республикасы Мәдениет және ақпарат министрлiгi
</w:t>
      </w:r>
      <w:r>
        <w:br/>
      </w:r>
      <w:r>
        <w:rPr>
          <w:rFonts w:ascii="Times New Roman"/>
          <w:b w:val="false"/>
          <w:i w:val="false"/>
          <w:color w:val="000000"/>
          <w:sz w:val="28"/>
        </w:rPr>
        <w:t>
      TMPA - Қазақстан Республикасы Табиғи монополияларды реттеу агенттiгi
</w:t>
      </w:r>
      <w:r>
        <w:br/>
      </w:r>
      <w:r>
        <w:rPr>
          <w:rFonts w:ascii="Times New Roman"/>
          <w:b w:val="false"/>
          <w:i w:val="false"/>
          <w:color w:val="000000"/>
          <w:sz w:val="28"/>
        </w:rPr>
        <w:t>
      ҚҚА - Қазақстан Республикасы Қаржы нарығы мен қаржы ұйымдарын реттеу және қадағалау агенттiгi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