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9728" w14:textId="89b9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Жердi мелиорациялау саласындағы проблемалық мәселелер бойынша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шілдедегі N 215-ө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Жердi мелиорациялау саласындағы проблемалық мәселелердi шешу жөнiнде ұсыныстар әзiрлеу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                        - Қазақстан Республикасының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       шаруашылығы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   шаруашылығы вице-министрi,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                       - Қазақстан Республикасының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Айтмаханұлы               шаруашылығы министрлiгi Су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комитетiнiң басқарма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Жексембинов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Жомартқали Баясылұлы            Парламентi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Досманбетов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Бақберген Сәрсенұлы             Парламентi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Исабеков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Шамсат Жақсылықұлы              Парламентi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Аяшев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Оңалбай Аяшұлы                  Парламентi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Қараманов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Қараманұлы              Парламентi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Қонақбаев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Керiмбекұлы               Парламентi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Ермұханбет Омарұлы              Парламентi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Тойбаев                       - Алматы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Әбдiханұлы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Yсенбаев                      - Жамбыл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Өмiрбайұлы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Еламанов                      - Қызылорда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Қайыпұлы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         - Оңтүстiк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         ресурстарын басқару агенттiгi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   шаруашылығы министрлiгi 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комитетiнiң төрағасы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Атшабаров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Бақытжанұлы     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Тұлтабаев          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Чуманұлы                 ортаны қорғау министрлiгiнiң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Экологиялық проблемалар, ғылым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мониторинг департаментi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мониторинг, ғылым және ақпараттық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жүйелер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Мәуленов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Акпар Қазалыұлы                 шаруашылығы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Егiншiлiк департаментi тұқым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шаруашылығы және суармалы егiншiлiк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мониторингi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Ерғалеева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Қалымжанқызы             және бюджеттiк жоспарлау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министрлiгi Салалық органдардың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шығыстарын жоспарлау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департаментiнiң агроөнеркәсiп кешен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қоршаған ортаны қорғау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 агроөнеркәсiп кешен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Шәкiбаев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Илан Исатайұлы                  шаруашылығы министрлiгi 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комитетiнiң "Жетiсу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гидрогеология-мелиоративтiк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экспедициясы" мемлекеттiк мекемесi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Жұмадiлов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 Жұмағұлұлы               шаруашылығы министрлiгiнiң Су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 "Оңтүстiк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Қазақстангидрогеология-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мелиоративтiк экспедициясы"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мемлекеттiк мекемесiнiң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Сағымбаев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Серiкбай               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 комитетi "Қызылорда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гидрогеология-мелиоративтiк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экспедициясы" мемлекеттiк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мекемесiнiң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үш ай мерзімде жерді мелиорациялау саласындағы проблемалық мәселелерді шешу жөніндегі ұсыныстарды Қазақстан Республикасы Үкіметіне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