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4870" w14:textId="a274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2005 жылғы 18 шiлдедегi N 199-ө өкiмiне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22 маусымдағы N 171-ө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есебiнен ұсталатын Қазақстан Республикасы органдарының қызметкерлерiне еңбекақы төлеу жүйесiн жетiлдiру жөнiндегi ұсыныстарды әзiрлеу үшiн жұмыс тобын кұру туралы" Қазақстан Республикасы Премьер-Министрiнiң 2005 жылғы 18 шiлдедегi N 199-ө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бюджеттiк жоспарлау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Әбдiрахымов                 - Қазақстан Республикасы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Рахметоллаұлы       қызмет iстерi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бiрiншi орынбасары,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Рахымбекова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Алина Болатқызы              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Бюджеттiк процесс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әдiснамасы және функционалдық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 мемлекеттiк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 қаржымен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Пепенин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Сергеевич            Министрiнiң Кеңсесi Кадр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Антропов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Константинович           Министрi Кеңсесiнiң Жиынтық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 меңгерушiсiнiң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Тұмабекова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Кәмилаш Әбдiкәрiмқызы         Министрiнiң Кеңсесi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бөлiмiнiң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Күзембаев                   - Қазақстан Республикасы Жоғарғы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Тiлеуғали Отарұлы             жанындағы Сот әкiмшiлiгi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Нұрғалиева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Кеңесбайқызы           министрлiгiнiң Қаржыны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әкiмшiлендiру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Қайсенова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Гүлжихан Қабдiлқайырқызы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жұмыспен қамту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Нұрмаханбетова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Нағима Жақсыбекқызы           министрлiгiнiң Қаржы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Шәженова                    - "Маркетингтiк-талдамалық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Мэлсқызы                 орталығы"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саясатты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консультанты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Асанғазиев                  - "Мемлекеттiк қызметтердi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Рахымжан Мувашарханұлы        стандарттарын әзiрлеуге жәрдемдесу"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Еуропалық комиссиясы жобасының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консультанты.".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