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d6c0" w14:textId="933d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Экологиялық кодекс жобасын пысықтау жөнiнде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2006 жылғы 21 сәуірдегі N 101-ө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Экологиялық кодекс жобасын пысықтау мақсатында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Ысқақов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Әбдiлдәұлы          ортаны қорғау министрi, жетекшi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Бiрәлиев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Әлжан Хамидулаұлы          ортаны қорғау вице-министрi, жетекшiнiң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Мұқанова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Диана Кенжебекқызы         қорғау министрлiгiнiң Нормативтiк-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құқықтық қамтамасыз ету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ынтымақтастық департаментi құқықтық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қамтамасыз ету бөлiмiнiң бастығы,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Борисов                  - Қазақстан Республикасы Жоғарғы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Михайлович        Сотының судьясы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Нұрлан Нұрмұхамбетұлы      шаруашылығы министрлiгiнiң Балық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шаруашылығы комитетi төрағасының бiрiншi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Кәрiбаев 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Ғаббасұлы            минералдық ресурстар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Геология және жер қойнауын пайдалану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Брагин                   - Қазақстан Республикасының Қоршаған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Геннадьевич      ортаны қорғау министрлiгi Нормативтiк-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құқықтық қамтамасыз ету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ынтымақтастық департаментiнiң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Баймолдина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Зәуреш Хамитқызы           қорғау министрлiгiнiң Нормативтiк-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құқықтық қамтамасыз ету және халықаралық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ынтымақтастық департаментi директорының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Жамбеков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Серiк Боранбайұлы          бюджеттiк жоспарлау министрлiгiнiң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Салалық органдардың шығыстарын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департаментi агроөнеркәсiптiк кешен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Дүйсекеев  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Бақытбек Задаұлы           шаруашылығы министрлiгiнiң Орман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аңшылық шаруашылығы комитетi жануарлар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дүниесi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Сәрсенбаева              - Қазақстан Республикасы Ауыл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Гүлшахира Байғонысқызы     шаруашылығы министрлiгiнiң Су ресурстары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су ресурстарын пайдалануды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қорғауды реттеу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Тiлеубекова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Бақытгүл Тiлеуханқызы      министрлiгiнiң Мемлекеттiк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эпидемиологиялық қадағалау комитетi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санитарлық-гигиеналық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санитарлық-эпидемиологиялық нормалау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басқармасының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Әлiмов                   - Қазақстан Республикасы Бас прокуратурасы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Арай Қайсарұлы             Мемлекеттiк органдар қызметiндегi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заңдылықты қадағалау департаментiнiң аға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прокуроры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Алпысбай                 - Қазақстан Республикасы Әдiлет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Мейiржан Мелiкұлы          министрлiгiнiң Заңнама департаментi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әлеуметтiк-экономикалық және қаржылық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заңнама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Қуанов     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Бисенұлы             қорғау министрлiгiнiң Атырау облыстық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аумақтық қоршаған ортаны қорғау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басқармасы бақылау қызметiн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Шағыров    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Айтжан Бағытұлы            министрлiгiнің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мемлекеттiк бақылау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қадағалау комитетi мұнай-газ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өнеркәсiбiндегi, геологиядағы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теңiздегi мұнай операцияларын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бөлiмiнiң бастығы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Әлкеев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Құралбай Нұсқабайұлы       сауда министрлiгiнiң Өнеркәсiп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ғылыми-техникалық даму комитетi тау-кен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өнеркәсiбi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Гатауллин                - Қазақстан Республикасының Денсаулық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Рафаил Рефкатович          сақтау министрлiгi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санитарлық-эпидемиологиялық қадағалау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Едiлбаева                - Қазақстан Республикасы Әдiлет министрлiгi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Тоқтарқызы          Заңнама департаментi қылмыстық, қылмыстық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iс жүргiзу заңнамасы бөлiмiнiң жетекшi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Iргебаева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Назиля Мұқатайқызы         министрлiгiнiң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саласындағы қадағалау және аттестаттау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комитетi аттестаттау және аккредиттеу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Қаржанова                - Қазақстан Республикасы Жер ресурстарын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Жанар Қабдолсағатқызы      басқару агенттігi жер кадастры және жер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мониторингi бөлiмiнiң бас маманы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Анджела                  - Қоршаған ортаны қорғау жөнiндегi iс-қимыл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Буларга                    бағдарламасын iске асыру жөнiндегi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сарапшы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Едiлбаева                - Тұрақты даму үшiн табиғат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Гүлсара Ибрагимқызы        пайдаланушылардың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қауымдастығының атқарушы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Иржанов                  - "Қазақстан Республикасының Заңнама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Әлiмжан Самиғолаұлы        институты" жабық акционерлiк қоғамының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халықаралық ынтымақтастық бөлiмiнiң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меңгерушiсi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Клец                     - Қазақстан Республикасы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 сауда министрлiгiнiң "Минералдық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шикiзатты кешендi өңдеу жөнiндегi ұлттық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орталық"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кәсiпорны "Казмеханобр" өнеркәсiптiк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экология мемлекеттiк ғылыми-өндiрiстiк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бiрлестiгi" еншiлес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кәсiпорнының директоры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Корчевский               - Денсаулық сақтау және экожобалау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Андрей Александрович       орталығының атқарушы директоры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Құлыбаев                 - Қазақстандық мұнай-газ және энергетика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Тимур Асқарұлы             кешенi ұйымдары қауымдастығының төрағасы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Мирошниченко             - Бiрiккен Ұлттар Ұйымы Даму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Александр Николаевич       бағдарламасының сарапшысы (келiсiм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Медеу   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Ахметқал Рахметоллаұлы     министрлiгi "География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республикалық мемлекеттiк кәсiпорнының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Рахманин                 - Ресей медицина ғылымдары академиясы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Юрий Анатольевич           А.Н. Сысин атындағы Адам экологиясы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қоршаған орта гигиенасы ғылыми-зерттеу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институтының директоры (келiсiм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Байдiлдинов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Дәулет Лайықұлы            министрлiгiнiң "Әл-Фараби атындағы Қазақ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ұлттық университетi" республикалық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мемлекеттiк кәсiпорны заң факультетiнiң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деканы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Тонкопий                 - Қазақстан Республикасы Бiлiм және ғылым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Михайл Самсонович          министрлiгiнiң "Қазақ ұлттық аграрлық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университетi" республикалық мемлекеттiк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кәсiпорны табиғат пайдалану экологиясы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және қоршаған ортаны қорғау кафедрасының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меңгерушiсi.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бiр ай мерзiмде Қазақстан Республикасы Президентiнiң 2006 жылғы 1 наурыздағы "Қазақстанның әлемдегi бәсекеге барынша қабiлет елу елдiң қатарына кiру стратегиясы" атты Қазақстан халқына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Жолдауынан </w:t>
      </w:r>
      <w:r>
        <w:rPr>
          <w:rFonts w:ascii="Times New Roman"/>
          <w:b w:val="false"/>
          <w:i w:val="false"/>
          <w:color w:val="000000"/>
          <w:sz w:val="28"/>
        </w:rPr>
        <w:t>
 туындайтын тапсырма шеңберiнде Экологиялық кодекстiң жобасын пысықтасын және белгiленген тәртiппен Қазақстан Республикасы Үкiметiнiң қарауына енгiзсiн.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