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5a2c6" w14:textId="885a2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Ауыл шаруашылығы министрлiгi Су ресурстары комитетiнiң "Қаныш Сәтпаев атындағы канал" республикалық мемлекеттiк кәсiпорны қызметiнiң мәселелерi бойынша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 міндетін атқарушының 2006 жылғы 14 наурыздағы N 57-ө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Ауыл шаруашылығы министрлiгiнiң Су ресурстары комитетi "Қаныш Сәтпаев атындағы канал" республикалық мемлекеттiк кәсiпорнының проблемалық мәселелерiн шешу жөнiнде ұсыныстар әзiрлеу мақсатында: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Мынадай құрамда жұмыс тобы құрылсын: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Есiмов                      - Қазақстан Республикасының Ауыл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Ахметжан Смағұлұлы            шаруашылығы министрi, жетекшi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Айтжанов                    - Қазақстан Республикасының Ауыл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Дулат Нулиұлы                 шаруашылығы вице-министрi, жетекшiнiң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Бадашев                     - Қазақстан Республикасы Ауыл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Ерлан Айтмаханұлы             шаруашылығы министрлiгi Су ресурстары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комитетiнiң басқарма бастығы, хатшы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Оразалинов                  - Қазақстан Республикасының Парламентi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Шаймерден Әбiлмәжiнұлы        Мәжiлiсiнiң депутаты (келiсiм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Сыздықов                    - Қазақстан Республикасының Парламентi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Тито Уахапұлы                 Мәжiлiсiнiң депутаты (келiсiм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Шаекин                      - Қазақстан Республикасының Парламентi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Рауан Михайлович              Мәжiлiсiнiң депутаты (келiсiм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Нефедов                     - Қазақстан Республикасы Табиғи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Алексей Петрович              монополияларды реттеу агенттiгi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төрағасының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Рябцев                      - Қазақстан Республикасы Ауыл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Анатолий Дмитриевич           шаруашылығы министрлiгi Су ресурстары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комитетiнiң төрағасы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Клякин                      - Қазақстан Республикасы Энергетика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Владимир Викторович           минералдық ресурстар министрлiгiнiң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Электр энергетикасы және көмiр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өнеркәсiбi департаментi директорының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Маслов                      - Қазақстан Республикасы Индустрия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Василий Карлович              сауда министрлiгiнiң Құрылыс iстерi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және тұрғын үй-коммуналдық шаруашылық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комитетi тұрғын үй құрылысы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тұрғын үй-коммуналдық шаруашылық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басқармасының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Евдокимов                   - Қазақстан Республикасы Экономика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Сергей Викторович             бюджеттiк жоспарлау министрлiгiнiң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агроөнеркәсiп кешенi және қоршаған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ортаны қорғау басқармасы қоршаған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ортаны қорғау бөлiмiнiң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Чолокиди                    - Қазақстан Республикасы Ауыл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Константин Михайлович         шаруашылығы министрлiгiнiң 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ресурстары комитетi "Қаныш Сәтпаев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атындағы канал" республикалық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мемлекеттiк кәсiпорнының бас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Бабицкий                    - Қарағанды облысы әкiмдiгiнiң облыстық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Леонид Антонович              жолаушылар көлiгi және автомобиль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жолдары басқармасы бастығының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Соколов                     - Павлодар облысы "Екiбастұзсу"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Сергей Семенович              мемлекеттiк коммуналдық кәсiпорнының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Жұмыс тобы екi ай мерзiмде Қазақстан Республикасының Үкiметiне Қазақстан Республикасы Ауыл шаруашылығы министрлiгiнiң Су ресурстары комитетi "Қаныш Сәтпаев атындағы канал" республикалық мемлекеттiк кәсіпорнының проблемалық мәселелерiн шешу жөнiнде ұсыныстар берсiн.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Премьер-Министрдің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мiндетiн атқарушы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