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5a864" w14:textId="6e5a8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Төтенше жағдайлардың алдын алу мен жою жөнiндегi 2007-2015 жылдарға арналған мемлекеттiк бағдарламаның жобасын дайындау бойынша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2006 жылғы 6 қаңтардағы N 6-ө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Төтенше жағдайлардың алдын алу мен жою жөнiндегi 2007-2015 жылдарға арналған мемлекеттiк бағдарламаның жобасын дайындау мақсатында: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Мынадай кұрамда жұмыс тобы құрылсын: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Бижанов                  - Қазақстан Республикасының Төтенше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Нұрахмет Құсайынұлы        жағдайлар бiрiншi вице-министрi, жетекшi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Петров                   - Қазақстан Республикасының Төтенше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Валерий Викторович         жағдайлар вице-министрi, жетекшiнiң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Ғаббасов                 - Қазақстан Республикасы Төтенше жағдайлар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Сырым Ғаббасұлы            министрлiгi Төтенше жағдайлардың алдын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алу және перспективалық даму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департаментiнiң директоры,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Досжан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Ардақ Дүкенбайұлы          Мәдениет, ақпарат және спорт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Қуандықов                - Қазақстан Республикасының Төтенше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Болатбек Баянұлы           жағдайлар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Жанасаев                 - Қазақстан Республикасының Төтенше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Бақытжанұлы          жағдайлар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Аппарбеков               - Қазақстан Республикасы Төтенше жағдайлар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Серiк Сейiтұлы             министрлiгiнiң Мемлекеттiк бақылау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қадағалау комитетi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Оглов                    - Қазақстан Республикасы Төтенше жағдайлар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Вадим Валерьевич           министрлiгiнiң Мемлекеттiк бақылау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қадағалау комитетi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Сәрекенов                - Қазақстан Республикасы Төтенше жағдайлар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Қабидолла Зұлқашұлы        министрлiгi Мемлекеттiк материалдық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резервтер комитетiнiң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Сатылғанов               - Қазақстан Республикасы Төтенше жағдайлар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Диханбек Жанқоразұлы       министрлiгi Азаматтық қорғаныс, әскери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бөлiмдер және жедел ден қою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департаментiнiң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Жайсаңбаев               - Қазақстан Республикасы Төтенше жағдайлар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Қанатбек Бақытұлы          министрлiгi құқықтық қамтамасыз 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Әлиев                    - Қазақстан Республикасы Энергетика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Ертiсбай Ахметжанұлы       минералдық ресурстар министрлiгiнiң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Мемлекеттiк энергетикалық қадағалау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комитетi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Әбдiрахметов             - Қазақстан Республикасы Ұлттық Банкi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Мұрат Әбдиұлы              жұмылдыру жұмыстары, азаматтық қорғаныс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және төтенше жағдайлар секторының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меңгерушiсi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Ермұханов                - Қазақстан Республикасы Көлiк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Әдiлша Мағрұпұлы           коммуникация министрлiгiнiң Көлiк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инфрақұрылымын дамыту комитетi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төрағасының бiрiншi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Есжанов                  - Қазақстан Республикасы Көлiк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Қанат Бөлебайұлы           коммуникация министрлiгiнiң Көлiктiк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бақылау комитетi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Оразбеков                - Қазақстан Республикасы Көлiк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Жаңабергенұлы        коммуникация министрлiгiнiң Қатынас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жолдары комитетi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Кұдiретбаев              - Қазақстан Республикасы Iшкi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Ерсары Жамалшалұлы         министрлiгi Штабының жұмылдыру дайындығы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және азаматтық қорғаныс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бастығының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Жұмадiлова               - Қазақстан Республикасы Денсаулық сақтау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Зәуреш Бапанқызы           министрлiгiнiң Мемлекеттiк санитарлық-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эпидемиологиялық қадағалау комитетi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карантин және зооноздық инфекциялар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бөлiмiнiң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Гатауллин                - Қазақстан Республикасы Денсаулық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Рафаил Рефкатович          сақтау министрлiгiнiң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санитарлық-эпидемиологиялық қадағалау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комитетi санитарлық-гигиеналық қадағалау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бөлiмiнiң бас маманы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Құлсейiтов               - Қазақстан Республикасы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Айдын Жеңiсұлы             сауда-министрлiгiнiң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Индустриялық-инновациялық даму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департаментi өнеркәсiптiң базалық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өңдеу салаларын дамытуды талдау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Бейсебаев                - Қазақстан Республикасы Сыртқы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Қазбек Жұмабекұлы          министрлiгi Консулдық қызмет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департаментiнiң басқарма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Қахан                    - Қазақстан Республикасы Мәдениет,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Рахметолла                 және спорт министрлiгiнiң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Әкiмшiлiк-құқық жұмыстары департаментi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директорының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Бектұров                 - Қазақстан Республикасы Қорғаныс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Талғатбек Жапарұлы         министрлiгi Штабтар бастықтары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комитетiнiң Арнайы әскерлер департаментi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радиациялық, химиялық және биологиялық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қорғануды жоспарлау бөлiмiнiң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Нұрғожин                 - Қазақстан Республикасы Бiлiм және ғылым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Рахмалиұлы           министрлiгiнiң Аппарат басшысы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Жантаев                  - Қазақстан Республикасы Бiлiм және ғылым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Жұмабек Шабденамұлы        министрлiгi "Астрофизикалық зерттеулер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орталығы" республикалық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кәсiпорнының бас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Рақышев                  - Қазақстан Республикасы Бiлiм және ғылым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Мамытханұлы          министрлiгi "Геологиялық-географиялық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зерттеулер орталығы"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мемлекеттiк кәсiпорнының бас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Базарбаев                - Қазақстан Республикасы Қоршаған ортаны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Сапар Қанатбайұлы          қорғау министрлiгiнiң Стратегиялық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жоспарлау департаментi экологиялық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мониторинг және ғылыми-ақпараттық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қамтамасыз ету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Мұхатов                  - Қазақстан Республикасы Ауыл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Жұмабек Сәдуақасұлы        министрлiгiнiң Су ресурстары комитетi 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шаруашылығы объектiлерiн пайдалануды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қайта жаңартуды ұйымдастыру бөлiмiнiң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Тұрымбаев                - Қазақстан Республикасы Ауыл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Сергей Тұрымбайұлы         министрлiгiнiң Орман және аңшылық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шаруашылығы комитетi орман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саласындағы күзет және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бақылау бөлiмiнiң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Басс                     - Қазақстан Республикасы Еңбек және халықты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Геннадий Михайлович        әлеуметтiк қорғау министрлiгiнiң Халықты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жұмыспен қамту мен еңбек және еңбектi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қорғау туралы заңнаманың сақталуын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мемлекеттiк бақылау департаментi еңбек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шарттары және оны қорғау бөлiмiнiң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маманы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Иванова                  - Қазақстан Республикасы Экономика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Наталья Николаевна         бюджеттiк жоспарлау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Мемлекеттiк аппарат шығыстарын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жоспарлау, қорғаныс, қоғамдық тәртiп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және қауiпсiздiк департаментiнiң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Ыбағыров                 - Қазақстан Республикасы Энергетика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Қанатбай Оңғарбайұлы       минералдық ресурстар министрлiгiнiң Газ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өнеркәсiбi департаментi директорының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Шәрiпов                  - Қазақстан Республикасы Энергетика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Мәжит Бейсембайұлы         минералдық ресурстар министрлiгiнiң Атом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энергетикасы комитетi инспекциялау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талдау бөлiмiнiң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Құрманалин               - Қазақстан Республикасы Энергетика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Қуаныш Қайыржанұлы         минералдық ресурстар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жұмылдыру дайындығы және азаматтық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қорғаныс бөлiмiнiң бас маманы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Баймұратов               - Қазақстан Республикасы Ақпараттандыру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Әбiлхан Есенұлы            және байланыс агенттiгiнiң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қадағалау және лицензиялау департаментi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директорының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Сағындық                 - Қазақстан Республикасы Жер ресурстарын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Марал Жанәбiлқызы          басқару агенттiгi геодезия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геоақпараттық жүйелер бөлiмiнiң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Абақаев                  - Қазақстан Республикасы Жер ресурстарын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Бәкiржан Баталұлы          басқару агенттiгi мемлекеттiк құпияларды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қорғау бөлiмiнiң бас маманы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Жұмыс тобы Төтенше жағдайлардың алдын алу мен жою жөнiндегi 2007-2015 жылдарға арналған мемлекеттiк бағдарламаның жобасын әзiрлеудi, келiсудi және оны Қазақстан Республикасының қолданыстағы заңнамасында белгiленген мерзiмде Республикалық бюджет комиссиясының қарауына енгiзудi қамтамасыз етсiн.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