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78cbd" w14:textId="ee78c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тұрғын үй құрылысының кейбiр мәселелерi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16 тамыздағы N 226-ө-1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жеке тұрғын үй құрылысының қарқынды дамуына жағдай жасау жөнiнде ұсыныстар әзiрлеу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    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Қайсар Оспанұлы             сауда министрлiгi Құрылыс және тұрғын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үй-коммуналдық шаруашылық iстерi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комитетiнiң төрағасы,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Сизов                     - Қазақстан Республикасы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Павлович          ресурстарын басқару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төрағасының бiрiншi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Смағұлов  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Сейiтжан Айтыбайұлы         сауда министрлiгiнiң Құрылыс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тұрғын үй-коммуналдық шаруашылық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iстерi комитетi тұрғын үй құрылысы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бөлiмiнiң бастығы,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Мамытбеков                - Астана қаласы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Асылжан Сарыбайұлы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Өтеғұлов 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Мәулен Амангелдiұлы         министрлiгiнiң Қазынашылық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Төрекелдиев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Сбашұлы               Министрiнiң Кеңсесi Өңiрлiк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бөлiмiнiң бас инспекторы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Әзiмова                   - Қазақстан Республикасы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Эльвира Әбiлқасымқызы       министрлiгi Заңға тәуелдi кесiмдер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Ермекова     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Несiпбала Әбдісағитқызы     бюджеттiк жоспарлау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Салалық органдардың шығыстарын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жоспарлау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Кәрiмова                  - Қазақстан Республикасы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Зағира Ахатқызы             агенттiгi Статистикалық өндiрiс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департаментінiң директоры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2005 жылғы 1 қазанға дейiнгi мерзiмде Қазақстан Республикасында жеке тұрғын үй құрылысының қарқынды дамуына жағдай жасау жөнiндегi ұсыныстарды Қазақстан Республикасының Үкiметiне енгiзсiн.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Облыстардың, Астана және Алматы қалаларының әкiмдерi белгiленген тәртiппен 2005 жылғы 1 қыркүйекке дейiн жұмыс тобына мынадай деректердi көрсете отырып, жеке тұрғын үй құрылысын жандандыру жөнiнде ұсыныстар берсiн: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 жылдың басынан бастап жеке тұрғын үй салуға, оның iшiнде Қазақстан Республикасында тұрғын үй құрылысын дамытудың 2005-2007 жылдарға арналған мемлекеттiк бағдарламасы бойынша тұрғын үй сатып алуға басым құқығы бар халыққа: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балалары бар жас отбасыларға;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мемлекеттiк бюджет қаражаты есебiнен ұсталатын мемлекеттiк органдар мен мекемелер қызметкерлерiне;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әлеуметтiк саланың мемлекеттiк кәсiпорындарының қызметкерлерiне жер телiмдерiн бөлуге берiлген өтiнiштердiң саны;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жылы жеке тұрғын үй салуға, оның iшiнде азаматтардың көрсетiлген санатына бөлiнген жер телiмдерiнiң саны;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салына бастаған жеке тұрғын үй, оның iшiнде азаматтардың көрсетiлген санатының саны;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 тұрғын үй құрылысы аумағының инженерлiк желiлермен қамтамасыз етiлуi.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