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cf0a" w14:textId="678c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Биологиялық қаруды таратуды болдырмау бағдарламасын iске асыру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қарашадағы N 323-ө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және минералдық ресурстар министрлігі мен Америка Құрама Штаттарының Қорғаныс министрлiгi арасындағы Жаппай қырып-жою қаруының инфрақұрылымын жоюға қатысты келiсiмге 2004 жылғы 10 желтоқсандағы N 1302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түзетудiң 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шеңберiнде Биологиялық қаруды таратуды болдырмау бағдарламасын iске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сақтау вице-министрi, Бас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санитарлық дәрiгерi,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Сәтжанұлы 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Мұхтарұлы           Денсаулық сақтау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 Сәрсенғалиұлы         сақтау министрлiгi "Республикалық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санитарлық-эпидемиологиялық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мекемесiнiң бас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Атшабар 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Бақиұлы               министрлiгі "М.Айқымбаев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карантиндiк және зооноздық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аурулар ғылыми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Айқымбаев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Әлiм Масғұтұлы              министрлiгiнiң "М.Айқымбаев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карантиндiк және зооноздық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жұқпалы аурулар ғылыми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кәсiпорны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Извеков 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Леонидович            министрлiгiнiң "М.Айқымбаев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карантиндiк және зооноздық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жұқпалы аурулар ғылыми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кәсiпорны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Сүгiров 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Меңдiғалиұлы          министрлiгi "М.Айқымбаев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карантиндiк және зооноздық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аурулар ғылыми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 қызметкерi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Тоғызбаев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Қабдешұлы             министрлігінің Халықаралық ұйымдар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қауiпсiздiк проблемалары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қауiпсiздiк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Әбiлғазин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Борисұлы             шаруашылығы министрлiгiнiң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эпизоотиялық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болжау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Шенжанов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Төребайұлы            шаруашылығы министрлiгi Ветеринариядағы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мониторинг, референциялар, зертханалық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диагностика және әдiснама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орталығы директорының ғылым бөлiгi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Ақпанбаева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Қияшқызы               сауда министрлiгінің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ғылыми-техникалық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қорғаныс өнеркәсiбi, экспорттық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лицензиялау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Жұбанышев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Сақып Кәденұлы              сауда министрлiгінiң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ғылыми-техникалық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экспорттық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Төлеубекұлы 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Ядролық энергетика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байланыстар департаментiнiң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Орынбасаров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Артур Арыстанұлы            қауiпсiздiк комитетiнiң бөлiм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 Нұрланұлы              министрлiгiнiң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салық салу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Керiмбеков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Әкiмбайұлы           министрлігінiң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халықаралық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Шығанбаев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Әбдiмомынұлы         министрлiгi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комитетiнiң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Сүгiров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Нұрболат Николайұлы         министрлігінің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кедендiк кiрiс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Руфов                     - "Биомедпрепарат инжиниринг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 ашық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министрлігі Ғылым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Құтыбаев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Өмiрзақұлы            ғылым министрлiгiнiң Ғылым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ғылыми-техникалық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ұйымдастырушылық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Мәмедәлиев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Сейдiғапар Мәмедәліұлы      ғылым министрлігi Aуыл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ғылыми-зерттеу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Троицкий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Николаевич          ғылым министрлігі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ғылыми-зерттеу институтының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                 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Әлiмжан Раханұлы            Күштерiнiң әскери-медициналық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 бас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бастығы,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қызметтiң полковнигi,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министрлiгiнiң бас санитарлық дәрiгерi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15 сәуiрге дейiн Биологиялық қаруды таратуды болдырмау бағдарламасын үйлестiру және iске асыру жөнiндегi ұсыныстарды Қазақстан Республикасы Үкiметiнiң қарауына ұсынсын.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