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093d" w14:textId="8a20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Иордания королi Абдалла ІІ бен Хусейннiң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7 қарашадағы N 313-ө Өкімі</w:t>
      </w:r>
    </w:p>
    <w:p>
      <w:pPr>
        <w:spacing w:after="0"/>
        <w:ind w:left="0"/>
        <w:jc w:val="both"/>
      </w:pPr>
      <w:bookmarkStart w:name="z1" w:id="0"/>
      <w:r>
        <w:rPr>
          <w:rFonts w:ascii="Times New Roman"/>
          <w:b w:val="false"/>
          <w:i w:val="false"/>
          <w:color w:val="000000"/>
          <w:sz w:val="28"/>
        </w:rPr>
        <w:t xml:space="preserve">
      Қазақстан Республикасы мен Иордан Хашимиттiк Корольдігі арасындағы екі жақты ынтымақтастықты нығайту және 2005 жылғы 8-10 қараша кезеңiнде Астана және Алматы қалаларында Иордания королi Абдалла II бен Хусейннiң Қазақстан Республикасына ресми сапарын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2005 жылғы 8-10 қараша кезеңiнде Астана және Алматы қалаларында Иордания королi Абдалла II бен Хусейннiң Қазақстан Республикасына ресми сапарын (бұдан әрi - сапар)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Иордан Хашимиттiк Корольдігінiң ресми делегациясы (бұдан әрi - делегация) мүшелерiн орналастыру, тамақтандыру және оларға көлiктiк қызмет көрсету жөнiндегi ұйымдастыру шараларын қабылдасын; </w:t>
      </w:r>
      <w:r>
        <w:br/>
      </w:r>
      <w:r>
        <w:rPr>
          <w:rFonts w:ascii="Times New Roman"/>
          <w:b w:val="false"/>
          <w:i w:val="false"/>
          <w:color w:val="000000"/>
          <w:sz w:val="28"/>
        </w:rPr>
        <w:t xml:space="preserve">
      сапарды өткiзуге арналған шығыстарды қаржыландыруды 2005 жылға арналған республикалық бюджетте "Мемлекет басшысының, Премьер-Министрдiң және мемлекеттік органдардың басқа да лауазымды адамдарының қызметiн қамтамасыз ету" және "Республикалық деңгейде халықтың санитарлық-эпидемиологиялық салауаттылығы" бағдарламалары бойынша көзделген қаражат есебiнен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министрлігі, Қазақстан Республикасы Президентiнiң Күзет қызметі (келiсiм бойынша), Қазақстан Республикасы Ұлттық қауiпсiздiк комитетi (келiсiм бойынша) делегация мүшелерiнiң әуежайдағы, тұратын және болатын орындарындағы қауiпсiздігін,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министрлігі белгіленген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министрлiгiмен бiрлесiп, Иордания королi Абдалла ІІ бен Хусейннің арнайы ұшағының Қазақстан Республикасының аумағы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және Алматы қалаларының әкiмдерi делегацияны қарсы алу және шығарып салу жөнiндегi ұйымдастыру iс-шараларын орындауды, әуежайды және көшелердi безендiрудi, сондай-ақ мәдени бағдарламаны ұйымдастыруды қамтамасыз етсiн. </w:t>
      </w:r>
    </w:p>
    <w:bookmarkEnd w:id="6"/>
    <w:bookmarkStart w:name="z8" w:id="7"/>
    <w:p>
      <w:pPr>
        <w:spacing w:after="0"/>
        <w:ind w:left="0"/>
        <w:jc w:val="both"/>
      </w:pPr>
      <w:r>
        <w:rPr>
          <w:rFonts w:ascii="Times New Roman"/>
          <w:b w:val="false"/>
          <w:i w:val="false"/>
          <w:color w:val="000000"/>
          <w:sz w:val="28"/>
        </w:rPr>
        <w:t xml:space="preserve">
      7. Алматы қаласының әкiмi Иордания королi Абдалла II бен Хусейннiң құрметiне қабылдау ұйымдастырсын. </w:t>
      </w:r>
    </w:p>
    <w:bookmarkEnd w:id="7"/>
    <w:bookmarkStart w:name="z9" w:id="8"/>
    <w:p>
      <w:pPr>
        <w:spacing w:after="0"/>
        <w:ind w:left="0"/>
        <w:jc w:val="both"/>
      </w:pPr>
      <w:r>
        <w:rPr>
          <w:rFonts w:ascii="Times New Roman"/>
          <w:b w:val="false"/>
          <w:i w:val="false"/>
          <w:color w:val="000000"/>
          <w:sz w:val="28"/>
        </w:rPr>
        <w:t xml:space="preserve">
      8. Қазақстан Республикасы Республикалық ұланы (келiсiм бойынша) Астана және Алматы қалаларының әуежайларында Иордания королi Абдалла II бен Хусейндi қарсы алу және шығарып салу ресми салтанатына қатыссын, сондай-ақ Қазақстан Республикасының Президентi Н.Ә. Назарбаевтың атынан қабылдау кезiнде концерттік бағдарлама ұйымдастырсын. </w:t>
      </w:r>
    </w:p>
    <w:bookmarkEnd w:id="8"/>
    <w:bookmarkStart w:name="z10" w:id="9"/>
    <w:p>
      <w:pPr>
        <w:spacing w:after="0"/>
        <w:ind w:left="0"/>
        <w:jc w:val="both"/>
      </w:pPr>
      <w:r>
        <w:rPr>
          <w:rFonts w:ascii="Times New Roman"/>
          <w:b w:val="false"/>
          <w:i w:val="false"/>
          <w:color w:val="000000"/>
          <w:sz w:val="28"/>
        </w:rPr>
        <w:t xml:space="preserve">
      9. Осы өкiмнiң іске асырылуын бақылау Қазақстан Республикасы Сыртқы iстер министрлiгiне жүктелсін. </w:t>
      </w:r>
    </w:p>
    <w:bookmarkEnd w:id="9"/>
    <w:p>
      <w:pPr>
        <w:spacing w:after="0"/>
        <w:ind w:left="0"/>
        <w:jc w:val="both"/>
      </w:pPr>
      <w:r>
        <w:rPr>
          <w:rFonts w:ascii="Times New Roman"/>
          <w:b w:val="false"/>
          <w:i/>
          <w:color w:val="000000"/>
          <w:sz w:val="28"/>
        </w:rPr>
        <w:t xml:space="preserve">      Премьер-Министр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7 қарашадағы  </w:t>
      </w:r>
      <w:r>
        <w:br/>
      </w:r>
      <w:r>
        <w:rPr>
          <w:rFonts w:ascii="Times New Roman"/>
          <w:b w:val="false"/>
          <w:i w:val="false"/>
          <w:color w:val="000000"/>
          <w:sz w:val="28"/>
        </w:rPr>
        <w:t xml:space="preserve">
N 313-ө өкiмiне     </w:t>
      </w:r>
      <w:r>
        <w:br/>
      </w:r>
      <w:r>
        <w:rPr>
          <w:rFonts w:ascii="Times New Roman"/>
          <w:b w:val="false"/>
          <w:i w:val="false"/>
          <w:color w:val="000000"/>
          <w:sz w:val="28"/>
        </w:rPr>
        <w:t xml:space="preserve">
қосымша         </w:t>
      </w:r>
    </w:p>
    <w:bookmarkEnd w:id="10"/>
    <w:p>
      <w:pPr>
        <w:spacing w:after="0"/>
        <w:ind w:left="0"/>
        <w:jc w:val="left"/>
      </w:pPr>
      <w:r>
        <w:rPr>
          <w:rFonts w:ascii="Times New Roman"/>
          <w:b/>
          <w:i w:val="false"/>
          <w:color w:val="000000"/>
        </w:rPr>
        <w:t xml:space="preserve"> Иордания ресми делегациясының мүшелерiн орналастыру, </w:t>
      </w:r>
      <w:r>
        <w:br/>
      </w:r>
      <w:r>
        <w:rPr>
          <w:rFonts w:ascii="Times New Roman"/>
          <w:b/>
          <w:i w:val="false"/>
          <w:color w:val="000000"/>
        </w:rPr>
        <w:t xml:space="preserve">
тамақтандыру және оларға көлiктiк қызмет көрсету </w:t>
      </w:r>
      <w:r>
        <w:br/>
      </w:r>
      <w:r>
        <w:rPr>
          <w:rFonts w:ascii="Times New Roman"/>
          <w:b/>
          <w:i w:val="false"/>
          <w:color w:val="000000"/>
        </w:rPr>
        <w:t xml:space="preserve">
жөнiндегі ұйымдастыру шаралары </w:t>
      </w:r>
    </w:p>
    <w:p>
      <w:pPr>
        <w:spacing w:after="0"/>
        <w:ind w:left="0"/>
        <w:jc w:val="both"/>
      </w:pPr>
      <w:r>
        <w:rPr>
          <w:rFonts w:ascii="Times New Roman"/>
          <w:b w:val="false"/>
          <w:i w:val="false"/>
          <w:color w:val="000000"/>
          <w:sz w:val="28"/>
        </w:rPr>
        <w:t xml:space="preserve">      1. Делегация мүшелерiн (1+10 форматы бойынша) және бiрге жүретiн адамдарды Астана қаласының "Rixos Рrеsident" және Алматы қаласының "Риджент Алматы" қонақ үйлерiне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"Rixos President" және "Риджент Алматы" қонақ үйлерiне орналастыру. </w:t>
      </w:r>
      <w:r>
        <w:br/>
      </w:r>
      <w:r>
        <w:rPr>
          <w:rFonts w:ascii="Times New Roman"/>
          <w:b w:val="false"/>
          <w:i w:val="false"/>
          <w:color w:val="000000"/>
          <w:sz w:val="28"/>
        </w:rPr>
        <w:t xml:space="preserve">
      3. Баспа өнiмдерiн (бейдждер, автокөлiктерге арнайы рұқсаттамалар, куверттік карталар, қабылдауларға шақырулар) дайындау. </w:t>
      </w:r>
      <w:r>
        <w:br/>
      </w:r>
      <w:r>
        <w:rPr>
          <w:rFonts w:ascii="Times New Roman"/>
          <w:b w:val="false"/>
          <w:i w:val="false"/>
          <w:color w:val="000000"/>
          <w:sz w:val="28"/>
        </w:rPr>
        <w:t xml:space="preserve">
      4. Делегация басшысы мен мүшелері үшiн сыйлық және кәдесыйлар сатып алу. </w:t>
      </w:r>
      <w:r>
        <w:br/>
      </w:r>
      <w:r>
        <w:rPr>
          <w:rFonts w:ascii="Times New Roman"/>
          <w:b w:val="false"/>
          <w:i w:val="false"/>
          <w:color w:val="000000"/>
          <w:sz w:val="28"/>
        </w:rPr>
        <w:t xml:space="preserve">
      5. Делегацияны қарсы алу және шығарып салу кезiнде Астана және Алматы қалаларының әуежайларында шай дастарханын ұйымдастыру. </w:t>
      </w:r>
      <w:r>
        <w:br/>
      </w:r>
      <w:r>
        <w:rPr>
          <w:rFonts w:ascii="Times New Roman"/>
          <w:b w:val="false"/>
          <w:i w:val="false"/>
          <w:color w:val="000000"/>
          <w:sz w:val="28"/>
        </w:rPr>
        <w:t xml:space="preserve">
      6. Қазақстан Республикасының Президентi Н.Ә.Назарбаевтың атынан Иордания королi Абдалла II бен Хусейннiң құрметiне ресми қабылдау ұйымдастыру. </w:t>
      </w:r>
      <w:r>
        <w:br/>
      </w:r>
      <w:r>
        <w:rPr>
          <w:rFonts w:ascii="Times New Roman"/>
          <w:b w:val="false"/>
          <w:i w:val="false"/>
          <w:color w:val="000000"/>
          <w:sz w:val="28"/>
        </w:rPr>
        <w:t xml:space="preserve">
      7.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