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271dd" w14:textId="f0271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Премьер-Министрінің 2005 жылғы 24 мамырдағы N 143-ө өкіміне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2005 жылғы 13 тамыздағы N 223-ө Өкімі. Күші жойылды - ҚР Премьер-Министрінің 2007.05.23. N 135 өкімімен.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ұлттық қауіпсіздігінің 2006-2010 жылдарға арналған стратегиясының жобасы бойынша ұсыныстар әзірлеу жөнінде жұмыс тобын құру туралы" Қазақстан Республикасы Премьер-Министрінің 2005 жылғы 24 мамырдағы N 143-ө  </w:t>
      </w:r>
      <w:r>
        <w:rPr>
          <w:rFonts w:ascii="Times New Roman"/>
          <w:b w:val="false"/>
          <w:i w:val="false"/>
          <w:color w:val="000000"/>
          <w:sz w:val="28"/>
        </w:rPr>
        <w:t xml:space="preserve">өкіміне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2-тармақтағы "1 шілдеге" деген сөздер "5 қыркүйекке" деген сөздермен ауыстырылсын.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Премьер-Министрдің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міндетін атқарушы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