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f014" w14:textId="657f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Дүниежүзiлiк денсаулық сақтау ұйымы ұсынған тiрi туу және өлi туу өлшемдерiне Қазақстан Республикасының көшуi жөнiндегi ic-шаралар жоспарын әзiрлеу жөнiндегі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11 тамыздағы N 220-ө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Дүниежүзілiк денсаулық сақтау ұйымы ұсынған халықаралық тiрi туу және өлi туу өлшемдерiне көшуi жөнiндегi дайындық iс-шараларын жүргiзу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Дүниежүзілiк денсаулық сақтау ұйымы ұсынған тiрi туу және өлi туу өлшемдерiне Қазақстан Республикасының көшуi жөніндегi iс-шаралар жоспарын әзiрлеу жөніндегi жұмыс тобы (бұдан әрi - Жұмыс тобы)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Диқанбаева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 Әлкейқызы            сақтау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Hepcecoв  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Витальевич       сақтау министрлiгi Емдеу-алдын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жұмысы департаментiнің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Хайрулин  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Бекбай Есләмұлы            сақтау министрлiгінiң Емдеу-алдын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жұмысы департаментi ана мен бала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денсаулығын сақтау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Хамзина   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Нұргүл Қалиқызы            сақтау министрлiгi Білiм, ғылым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халықаралық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Сәдуақасова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Зәуре Қауазқанқызы         сақтау министрлiгi Емдеу-алдын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жұмысы департаментінiң ана мен бала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денсаулығын сақтау басқармасы балалар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мен жасөспірімдер денсаулығын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Разумова      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Рамзия Рустамовна          сақтау министрлiгi Емдеу-алдын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жұмысы департаментiнің ана мен бала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денсаулығын сақтау басқармасы ұрпақты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болу денсаулығын сақтау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Бермағамбетова           - Қазақстан Республикасы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Ғазима Нұрашқызы           сақтау министрлiгi Бiлiм, ғылым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халықаралық ынтымақтастық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денсаулық сақтау мен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ынтымақтастықты дамыту стратегиясы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 медициналық статистика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ақпараттық сүйемелдеу бөлiмiнің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Мұсабек                  - Қазақстан Республикасы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Нығыманұлы         агенттігiнiң Әлеуметтiк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демографиялық саясат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Шер                      - Қазақстан Республикасы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Раиса Петровна             ғылым министрлiгi Мектепке дейiнгi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орта бiлiм департаментiнiң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Райымқұлова              - 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Орынбасар Белгiбайқызы     халықты әлеуметтік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мүгедектерді оңалту және медициналық-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әлеуметтiк сараптама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Серғазина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Күлбарам Ғалифанқызы       министрлiгi Мемлекеттік бюджеттің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атқарылуын талдау және оның әдiснамасы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департаментiнің бюджеттiң 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бөлiгiнiң атқарылуын талдау және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әдiснамасы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Ыбыраева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Мерекеқызы           бюджеттік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Әлеуметтiк сала шығыстарын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департаментінің денсаулық сақтау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халықты әлеуметтік қорғау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денсаулық сақтау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Жандосова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Эльмира                    министрлiгiнің Тiркеу қызметi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Ғабдолсаттарқызы           азаматтардың хал актілерiн тiркеу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жұмыстарын ұйымдастыру бөлiмiнiң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Кобзарь                  - Алматы қаласы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Надежда Николаевна         департаментінің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Ивасив                   - Америка Құрама Штаттарының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Васильевич            Денсаулық сақтау департаменті ауруларды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бақылау және олардың алдын-алу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орталығының дәрiгер-эпидемиологы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2006 жылғы 1 ақпанға дейiн Дүниежүзілiк денсаулық сақтау ұйымы ұсынған тiрi туу және өлi туу өлшемдерiне Қазақстан Республикасының көшуi жөнiндегi iс-шаралар жоспарының жобасын әзiрлесiн.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 белгіленген тәртiппен жоғарыда аталған жобаны Қазақстан Республикасының Үкiметіне енгiзсiн.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