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fddf1" w14:textId="64fdd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қаласында өңiрлiк қаржы орталығын құру жөнiндегi iс-шаралар жоспарын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2005 жылғы 20 шілдедегі N 202-ө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 қаласында өңiрлiк қаржы орталығының қызметiн ұйымдастыру мақсатында қоса берiлiп отырған Алматы қаласында өңiрлiк қаржы орталығын құру жөнiндегi iс-шаралар жоспары бекiтiлсiн.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Үкiметiнiң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2005 жылғы 20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N 202-ө өкiмiмен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бекiтiлген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</w:t>
      </w:r>
      <w:r>
        <w:rPr>
          <w:rFonts w:ascii="Times New Roman"/>
          <w:b/>
          <w:i w:val="false"/>
          <w:color w:val="000000"/>
          <w:sz w:val="28"/>
        </w:rPr>
        <w:t xml:space="preserve"> Алматы қаласында өңiрлiк қаржы орталығын құру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жөнiндегi iс-шаралар жоспары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2133"/>
        <w:gridCol w:w="1473"/>
        <w:gridCol w:w="1613"/>
        <w:gridCol w:w="1933"/>
        <w:gridCol w:w="1533"/>
        <w:gridCol w:w="1613"/>
      </w:tblGrid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Iс-шара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жауап-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тылар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Орындалу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мерзiмi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(млн.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теңге)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ландыру көздері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жылы қаржы орталы-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ғының атқарушы органының бюджетiн қалыптас-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тыруға бағыттал-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 бюджеттiк бағдарла-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маларды "2006 жылға арналған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бюджет туралы" 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 Заңының жобасына енгізуге бағыт-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шаралар қабылдау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Үкi-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метiне ақпа-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ЭБЖМ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(келi-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сiм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ынша),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әкiм-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дігі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тамыз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"Алматы қаласының өңiрлiк қаржы орталығы туралы" 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 заңының жобасын, "Қазақ-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кейбiр заңнама-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кесiм-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дерiне Алматы қаласының өңiрлiк қаржы орталығын құру мәселелерi бойынша өзгерiс-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 мен толықты-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рулар енгiзу туралы" заңнама-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кесiм-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дердiң жобаларын әзiрлеу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 заңна-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малық кесiм-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дерi-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нiң жоба-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ЭБЖМ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Әдi-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минi,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минi,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ҚҰБ (келi-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сiм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ынша),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ҚҚА (келi-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сiм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ынша),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МТЗО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(келi-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сiм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ынша)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тамыз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орталығы жұмысының басталуын институ-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ционалды қамтама-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сыз ету жөнiнде шаралар қабылдау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Үкi-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метiне ақпа-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ЭБЖМ (жинақ-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тау), Алматы қала-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әкiм-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дiгi, мүдделi мемле-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кеттiк орган-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"Алматы қаласы-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өңiрлiк қаржы орталығы туралы" 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 Заңының қабыл-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данған күнiнен бастап 15 күн iшiнде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орталы-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ғының органда-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 және қатысушы-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ларын орналас-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тыру үшiн үй-жайлар бөлуге (алуға) бағыттал-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 шаралар қабылдау, оның iшiнде осы iс-шара-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ларды қаржылан-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дыруға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бюджеттен қаражат бөлу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Үкi-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метiне ақпа-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ЭБЖМ (жи-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минi,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әкiм-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дiгi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тамыз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орталы-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ғының операция-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қыз-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меттерiн жүзеге асыру үшiн жағдайлар дайындау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Үкi-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метiне ақпа-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ЭБЖМ (жи-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ҚҚА (келi-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сiм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ынша),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КАSЕ (келi-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сiм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ынша),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әкiм-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дiгi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Ескерту: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ЭБЖМ - Қазақстан Республикасы Экономика және бюджеттiк жоспарлау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ҚҚА - Қазақстан Республикасы Қаржы нарығы мен қаржы ұйымдарын реттеу және қадағалау агенттiгi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ҚҰБ - Қазақстан Республикасы Ұлттық Банкi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Қаржыминi - Қазақстан Республикасы Қаржы министрлiгі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Әдiлетминi - Қазақстан Республикасы Әдiлет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МТЗО - "Маркетингтiк-талдамалық зерттеулер орталығы" 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КАSЕ - Қазақстандық қор биржасы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