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7ce7" w14:textId="065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бюджет есебiнен ұсталатын Қазақстан Республикасы органдарының қызметкерлерiне еңбекақы төлеу жүйесiн жетiлдiру жөніндегі ұсыныстарды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18 шілдедегі N 199-ө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бюджет есебiнен ұсталатын Қазақстан Республикасы органдарының қызметкерлерiне еңбекақы төлеу жүйесiн жетiлдiру жөнiндегi ұсыныстарды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   және бюджеттiк жоспарлау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Әбдiрахымов 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Рахметоллаұлы       қызмет iстерi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бiрiншi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Рахымбекова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Болатқызы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министрлiгiнiң Бюджеттiк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әдiснамасы және функционалдық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мемлекеттiк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қызметiн қаржымен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     Министрiнiң Кеңсесi Кадр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Антропов  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Константинович           Министрi Кеңсесiнiң Жиынтық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Тұмабекова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Кәмилаш Әбдiкәрiмқызы         Министрiнiң Кеңсесi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бөлiмiнiң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   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Тiлеуғали Отарұлы             жанындағы Сот әкiмшiлiгi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Нұрғалиева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Кеңесбайқызы           министрлiгiнiң Қаржыны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әкiмшiлендiру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Қайсенова 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Гүлжихан Қабдiлқайырқызы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министрлiгiнiң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жұмыспен қамту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Нұрмаханбетова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Нағима Жақсыбекқызы           министрлiгiнiң Қаржы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Шәженова  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Мэлсқызы       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Мемлекеттiк саясатты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Асанғазиев                  - "Мемлекеттiк қызметтердi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Рахымжан Мувашарханұлы        стандарттарын әзiрлеуге жәрдемдесу"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Еуропалық комиссиясы жобасының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жаңа редакцияда - ҚР Премьер-Министрінің 2006.06.22.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171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1 тамызға дейiнгi мерзiмде мемлекеттiк бюджет есебiнен ұсталатын Қазақстан Республикасы органдарының қызметкерлерiне еңбекақы төлеу жүйесiн жетiлдiру жөнiндегi ұсыныстарды Қазақстан Республикасының Үкіметіне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