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db8" w14:textId="2dd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жылдың үшінші тоқсанында Қазақстан Республикасы Yкiметiнің мәжiлiстерiнде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 шілдедегі N 183-ө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2005 жылдың үшінші тоқсанында Қазақстан Республикасы Үкiметiнің мәжілістерiнде қаралатын мәселелердiң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 Үкiметiнiң мәжiлiстерінде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183-ө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бекiтілген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2005 жылдың үшінші тоқсанында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Үкiметiнiң мәжiлiстерiнде қаралатын мәселелердiң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353"/>
        <w:gridCol w:w="3273"/>
        <w:gridCol w:w="309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Мәселенің атауы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Дайындау үшін жауаптылар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Баяндамашылар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iстің жай-күйi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және 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бұзушылық-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жою 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Қ.Ы.Нағманов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26.07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алудың автоматтан-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(ЭКЕАЖ)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кестесiн 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В.С.Школьник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даму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және 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бiрiншi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жылдықта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Үкіметiнiң 2003 -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барысы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екiншi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мiндеттерi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атқарылу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А.Ғ.Дунаев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бiрiншi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Е.А.Досаев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23.08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06.09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нашақорлыққа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есiрткi бизнесiне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 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тәртібi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З.Қ.Тұрысбеков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06.09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өндiрiсiн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экономикалық тиiмділiгiн бағалау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Қ.Н.Келiмбетов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білiм берудi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реформалаудың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дейiнгi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 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Е.А.Досаев 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жәнe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 "жалғыз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терезе" қағидаты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Кеңсесiнiң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З.Я.Балиева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