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0bcf" w14:textId="456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28 ақпандағы N 39-ө-1 өкiмiне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30 наурыздағы N 69-ө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2005 жылғы 18 ақпандағы "Қазақстан экономикалық, әлеуметтiк және саяси жедел жаңару жолында" атты Қазақстан халқына Жолдауының орындалуын бақылауды ұйымдастыру жөнiндегi шаралар туралы" Қазақстан Республикасы Премьер-Министрiнiң 2005 жылғы 28 ақпандағы N 39-ө-1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құрылған жұмыс тобының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Әкiмбеков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 Кеңсесi Қорғаныс және құқық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Егiмбаева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 Кеңсесi Заң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Камалдинов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Әбсатұлы          Кеңсесi Сыртқы байланыстар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Ғизатұлы           Кеңсесi Жиынтық талдау бөлiмiнiң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меңгерушісi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