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effe" w14:textId="b26e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Соғысқа қатысушылардың бiрыңғай мәртебесiн айқындау және ядролық қарудың атмосфералық және жер асты сынақтарына қатысқан адамдарды әлеуметтік қолдаудың қосымша шаралары жөнiндегі ұсыныстарды әзiрлеу үшiн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3 желтоқсандағы N 351-ө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Соғысқа қатысушылардың бiрыңғай мәртебесiн айқындау және ядролық қарудың атмосфералық және жер асты сынақтарына қатысқан адамдарды әлeуметтік қолдаудың қосымша шаралары жөнiндегi ұсыныстарды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құрамды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Алтынбаев  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Қапашұлы             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Тасболатов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Бөлекпайұлы            министрiнің орынбасары, жетекшiнің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Тимошенков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Аркадьевич           министрлігі Штабтар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комитетiнiң Тәрбие және психологиялық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жұмысы департаментi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Дүйсенова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Тамара Босымбекқызы     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Назиров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Темірболатұлы         министрлігінiң Штабтар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комитетi төрағасының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Тәрбие және психологиялық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Ақпомбаев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Иманжүсiп Латкенұлы         министрлігі Экономика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Лоновенко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Юрьевич             министрлігі ұйымдастыру-жұмылдыру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жұмысы департаментiнің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Құрманғалиев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Қабиұлы                министрлiгi Қорғаныс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аппаратының Заң және құқықтық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 бастығының мiндетiн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уақытша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Елшiбеков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Ертай Халитұлы              министрлiгi әскери қызметшілердi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зейнетақымен қамсыздандыру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Қозжанова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Майраш Сапарбекқызы        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Әлеуметтiк сала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халықты әлеуметтік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халықты әлеуметтiк қорғау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Ыбыраева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Гүлнәр Саматқызы            министрлiгi Заң департаментiнің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маманы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2005 жылғы 1 ақпанға дейiн соғысқа қатысушылардың бiрыңғай мәртебесiн анықтау және ядролық қарудың атмосфералық және жер асты сынақтарына қатысқан адамдарды әлеуметтiк қолдаудың қосымша шаралары жөнiндегi ұсыныстарды әзірлесiн және Қазақстан Республикасы Yкiметінің қарауына енгізсін.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