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d623" w14:textId="45ed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Қазақстанның экономикалық анықтамалық журналын басып шығаруға ұсыныстарды әзiрлеу жөнiндегi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3 қарашадағы N 325-ө Өкімі. Күші жойылды - ҚР Премьер-Министрінің 2007.05.23. N 135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Қазақстанның экономикалық анықтамалық журналын басып шығаруға ұсыныстарды әзiрлеу және материалдарды ұсыну жөнiндегi жұмысты жүргізу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Әйтекенов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Медiбайұлы        бюджеттiк жоспарлау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Камбарова              - Қазақстан Республикасы Статистика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Халида Мурдуновна        Статистикалық ақпаратты талдау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жариялау департаментінің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Евтушенко              - Қазақстан Республикасы 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Валентина Васильевна     Статистикалық ақпаратты талдау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жариялау департаментiнiң Астана қаласындағы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органдарды ақпаратпен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бөлiмiнiң бастығы, xaтшы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Дауранов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Шамиль Абдулович         бюджеттiк жоспарлау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Экономикалық саясат және индикативтік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жоспарлау департаментiнің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Баекина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Әйгерім Ботақызы         минералдық ресурстар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Ұйымдастыру жұмысы, жиынтық талдау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бақылау департаментінің талдау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салааралық үйлестiру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Әбдiлдина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Зәуре Аманбайқызы        министрлiгi Экономикалық және iзгiлiк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ынтымақтастық департаментiнiң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ынтымақтастық басқармасы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экономикалық және қаржы ұйымдары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Әбділдина              - Қазақстан Республикасы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Салтанат Ғалиханқызы     министрлігі Жиынтық талдау және 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жүйелердi дамыту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ведомстволық бағыныстағы ұйымдарды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үйлестiру және ақпараттық жүйелердi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басқармасы жиынтық талдау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Әбiшева               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Руза Амангелдiқызы       Халықаралық қаржы қатынастары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департаментiнiң конвенциялар және еларалық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қаржы ынтымақтастығы басқармасы еларалық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қаржы ынтымақтастығы бөлiмiнiң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Раев                   - "Маркетингтiк-талдамалық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Нұрбек Тұрарбекұлы       орталығы" акционерлiк қоғамының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төрағасының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Ағамбаева              - Қазақстан Республикасы Ұлттық Банкiнiң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Саида Батырханқызы       Зерттеулер және статистика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монетарлық және бюджеттiк талдау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 маманы - талдаушысы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Құрманов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Олжас Қайырбекұлы        бюджеттік жоспарлау министрлігінiң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"Экономикалық зерттеулер институты"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республикалық мемлекеттiк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Әлеуметтік-экономикалық талдау орталығының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талдаушысы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2004 жылғы 10 қарашаға дейiнгi мерзiмде Қазақстанның экономикалық анықтамалық журналын басып шығару жөнiндегi ұсыныстарды Қазақстан Республикасы Yкіметінің қарауына ұсынсын.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іске асырылуын бақылау Қазақстан Республикасы Премьер-Министрінің орынбасары Сауат Мұхаметбайұлы Мыңбаевқа жүктелсiн.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